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otnotes.xml" ContentType="application/vnd.openxmlformats-officedocument.wordprocessingml.footnotes+xml"/>
  <Override PartName="/docProps/custom.xml" ContentType="application/vnd.openxmlformats-officedocument.custom-properties+xml"/>
  <Override PartName="/word/footer1.xml" ContentType="application/vnd.openxmlformats-officedocument.wordprocessingml.footer+xml"/>
  <Override PartName="/word/glossary/endnotes.xml" ContentType="application/vnd.openxmlformats-officedocument.wordprocessingml.endnot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2"/>
        <w:tblW w:w="10106" w:type="pct"/>
        <w:tblInd w:w="-176" w:type="dxa"/>
        <w:tblLayout w:type="fixed"/>
        <w:tblLook w:val="04A0"/>
      </w:tblPr>
      <w:tblGrid>
        <w:gridCol w:w="881"/>
        <w:gridCol w:w="2194"/>
        <w:gridCol w:w="1569"/>
        <w:gridCol w:w="329"/>
        <w:gridCol w:w="1689"/>
        <w:gridCol w:w="709"/>
        <w:gridCol w:w="2895"/>
        <w:gridCol w:w="595"/>
        <w:gridCol w:w="192"/>
        <w:gridCol w:w="1200"/>
        <w:gridCol w:w="2016"/>
        <w:gridCol w:w="890"/>
        <w:gridCol w:w="81"/>
        <w:gridCol w:w="11937"/>
        <w:gridCol w:w="2906"/>
        <w:gridCol w:w="81"/>
      </w:tblGrid>
      <w:tr w:rsidR="00977D55" w:rsidTr="00537DA4">
        <w:trPr>
          <w:cnfStyle w:val="100000000000"/>
        </w:trPr>
        <w:tc>
          <w:tcPr>
            <w:cnfStyle w:val="001000000000"/>
            <w:tcW w:w="15241" w:type="dxa"/>
            <w:gridSpan w:val="13"/>
          </w:tcPr>
          <w:p w:rsidR="00977D55" w:rsidRDefault="00C706AB" w:rsidP="00110683">
            <w:pPr>
              <w:pStyle w:val="afff4"/>
              <w:spacing w:line="276" w:lineRule="auto"/>
            </w:pPr>
            <w:r>
              <w:rPr>
                <w:rFonts w:hint="eastAsia"/>
                <w:noProof/>
                <w:color w:val="00B050"/>
                <w:lang w:eastAsia="ru-RU"/>
              </w:rPr>
              <w:drawing>
                <wp:inline distT="0" distB="0" distL="0" distR="0">
                  <wp:extent cx="485775" cy="47625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775" cy="476250"/>
                          </a:xfrm>
                          <a:prstGeom prst="rect">
                            <a:avLst/>
                          </a:prstGeom>
                        </pic:spPr>
                      </pic:pic>
                    </a:graphicData>
                  </a:graphic>
                </wp:inline>
              </w:drawing>
            </w:r>
            <w:r w:rsidR="00110683">
              <w:rPr>
                <w:color w:val="7030A0"/>
              </w:rPr>
              <w:t xml:space="preserve">                           </w:t>
            </w:r>
            <w:r>
              <w:rPr>
                <w:rFonts w:hint="eastAsia"/>
                <w:noProof/>
                <w:lang w:eastAsia="ru-RU"/>
              </w:rPr>
              <w:drawing>
                <wp:inline distT="0" distB="0" distL="0" distR="0">
                  <wp:extent cx="647700" cy="647700"/>
                  <wp:effectExtent l="19050" t="0" r="0" b="0"/>
                  <wp:docPr id="1" name="Рисунок 17" descr="C:\Users\Admin\Downloads\куар код сад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7" descr="C:\Users\Admin\Downloads\куар код садика.jpeg"/>
                          <pic:cNvPicPr>
                            <a:picLocks noChangeAspect="1" noChangeArrowheads="1"/>
                          </pic:cNvPicPr>
                        </pic:nvPicPr>
                        <pic:blipFill>
                          <a:blip r:embed="rId13" cstate="print"/>
                          <a:srcRect/>
                          <a:stretch>
                            <a:fillRect/>
                          </a:stretch>
                        </pic:blipFill>
                        <pic:spPr>
                          <a:xfrm>
                            <a:off x="0" y="0"/>
                            <a:ext cx="647700" cy="647700"/>
                          </a:xfrm>
                          <a:prstGeom prst="rect">
                            <a:avLst/>
                          </a:prstGeom>
                          <a:noFill/>
                          <a:ln w="9525">
                            <a:noFill/>
                            <a:miter lim="800000"/>
                            <a:headEnd/>
                            <a:tailEnd/>
                          </a:ln>
                        </pic:spPr>
                      </pic:pic>
                    </a:graphicData>
                  </a:graphic>
                </wp:inline>
              </w:drawing>
            </w:r>
            <w:r w:rsidRPr="00110683">
              <w:rPr>
                <w:b w:val="0"/>
                <w:color w:val="7030A0"/>
              </w:rPr>
              <w:t>МБМБУ «Арча 2 нче балалар бакчасы»</w:t>
            </w:r>
            <w:r w:rsidRPr="00110683">
              <w:rPr>
                <w:noProof/>
                <w:color w:val="7030A0"/>
                <w:lang w:eastAsia="ru-RU"/>
              </w:rPr>
              <w:drawing>
                <wp:inline distT="0" distB="0" distL="0" distR="0">
                  <wp:extent cx="690880" cy="647700"/>
                  <wp:effectExtent l="19050" t="0" r="0" b="0"/>
                  <wp:docPr id="30" name="Рисунок 30" descr="C:\Users\Admin\Documents\ГУЛЬНАЗ\эмблема детскго са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C:\Users\Admin\Documents\ГУЛЬНАЗ\эмблема детскго сада.jpg"/>
                          <pic:cNvPicPr>
                            <a:picLocks noChangeAspect="1" noChangeArrowheads="1"/>
                          </pic:cNvPicPr>
                        </pic:nvPicPr>
                        <pic:blipFill>
                          <a:blip r:embed="rId14" cstate="print"/>
                          <a:srcRect l="11834" r="12821"/>
                          <a:stretch>
                            <a:fillRect/>
                          </a:stretch>
                        </pic:blipFill>
                        <pic:spPr>
                          <a:xfrm>
                            <a:off x="0" y="0"/>
                            <a:ext cx="691121" cy="647700"/>
                          </a:xfrm>
                          <a:prstGeom prst="rect">
                            <a:avLst/>
                          </a:prstGeom>
                          <a:noFill/>
                          <a:ln w="9525">
                            <a:noFill/>
                            <a:miter lim="800000"/>
                            <a:headEnd/>
                            <a:tailEnd/>
                          </a:ln>
                        </pic:spPr>
                      </pic:pic>
                    </a:graphicData>
                  </a:graphic>
                </wp:inline>
              </w:drawing>
            </w:r>
            <w:r w:rsidR="00367B98">
              <w:rPr>
                <w:b w:val="0"/>
                <w:noProof/>
                <w:color w:val="7030A0"/>
                <w:lang w:eastAsia="ru-RU"/>
              </w:rPr>
              <w:t xml:space="preserve">      </w:t>
            </w:r>
            <w:r w:rsidR="00110683">
              <w:rPr>
                <w:b w:val="0"/>
                <w:noProof/>
                <w:color w:val="7030A0"/>
                <w:lang w:eastAsia="ru-RU"/>
              </w:rPr>
              <w:t xml:space="preserve">               </w:t>
            </w:r>
            <w:r>
              <w:rPr>
                <w:rFonts w:hint="eastAsia"/>
                <w:noProof/>
                <w:color w:val="7030A0"/>
                <w:lang w:eastAsia="ru-RU"/>
              </w:rPr>
              <w:drawing>
                <wp:inline distT="0" distB="0" distL="0" distR="0">
                  <wp:extent cx="485775" cy="4762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485775" cy="476250"/>
                          </a:xfrm>
                          <a:prstGeom prst="rect">
                            <a:avLst/>
                          </a:prstGeom>
                        </pic:spPr>
                      </pic:pic>
                    </a:graphicData>
                  </a:graphic>
                </wp:inline>
              </w:drawing>
            </w:r>
          </w:p>
        </w:tc>
        <w:tc>
          <w:tcPr>
            <w:tcW w:w="14924" w:type="dxa"/>
            <w:gridSpan w:val="3"/>
          </w:tcPr>
          <w:p w:rsidR="00977D55" w:rsidRDefault="00977D55">
            <w:pPr>
              <w:pStyle w:val="afff4"/>
              <w:spacing w:line="276" w:lineRule="auto"/>
              <w:jc w:val="left"/>
              <w:cnfStyle w:val="100000000000"/>
              <w:rPr>
                <w:color w:val="00B050"/>
                <w:lang w:eastAsia="ru-RU"/>
              </w:rPr>
            </w:pPr>
          </w:p>
        </w:tc>
      </w:tr>
      <w:tr w:rsidR="00977D55" w:rsidTr="00537DA4">
        <w:tc>
          <w:tcPr>
            <w:tcW w:w="882" w:type="dxa"/>
          </w:tcPr>
          <w:p w:rsidR="00977D55" w:rsidRDefault="00C706AB">
            <w:pPr>
              <w:spacing w:line="276" w:lineRule="auto"/>
              <w:cnfStyle w:val="001000000000"/>
            </w:pPr>
            <w:r>
              <w:rPr>
                <w:rFonts w:hint="eastAsia"/>
                <w:noProof/>
                <w:lang w:eastAsia="ru-RU"/>
              </w:rPr>
              <w:drawing>
                <wp:inline distT="0" distB="0" distL="0" distR="0">
                  <wp:extent cx="485775" cy="4762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6200000">
                            <a:off x="0" y="0"/>
                            <a:ext cx="485775" cy="476250"/>
                          </a:xfrm>
                          <a:prstGeom prst="rect">
                            <a:avLst/>
                          </a:prstGeom>
                        </pic:spPr>
                      </pic:pic>
                    </a:graphicData>
                  </a:graphic>
                </wp:inline>
              </w:drawing>
            </w:r>
          </w:p>
        </w:tc>
        <w:tc>
          <w:tcPr>
            <w:tcW w:w="13388" w:type="dxa"/>
            <w:gridSpan w:val="10"/>
          </w:tcPr>
          <w:p w:rsidR="00977D55" w:rsidRDefault="00926C9F">
            <w:pPr>
              <w:pStyle w:val="afffa"/>
              <w:spacing w:line="276" w:lineRule="auto"/>
            </w:pPr>
            <w:sdt>
              <w:sdtPr>
                <w:rPr>
                  <w:rFonts w:hint="eastAsia"/>
                  <w:color w:val="0070C0"/>
                </w:rPr>
                <w:alias w:val="Заголовок"/>
                <w:id w:val="1485432090"/>
                <w:placeholder>
                  <w:docPart w:val="63D13003296140B79BB1C4EF75325C8B"/>
                </w:placeholder>
                <w:dataBinding w:prefixMappings="xmlns:ns0='http://schemas.microsoft.com/office/2006/coverPageProps' " w:xpath="/ns0:CoverPageProperties[1]/ns0:Abstract[1]" w:storeItemID="{55AF091B-3C7A-41E3-B477-F2FDAA23CFDA}"/>
                <w:text/>
              </w:sdtPr>
              <w:sdtContent>
                <w:r w:rsidR="00537DA4">
                  <w:rPr>
                    <w:color w:val="auto"/>
                  </w:rPr>
                  <w:t>ЧИШМӘ БАШЫ</w:t>
                </w:r>
              </w:sdtContent>
            </w:sdt>
          </w:p>
          <w:p w:rsidR="00977D55" w:rsidRDefault="00926C9F" w:rsidP="00017A6E">
            <w:pPr>
              <w:pStyle w:val="affffc"/>
              <w:spacing w:line="276" w:lineRule="auto"/>
              <w:jc w:val="center"/>
            </w:pPr>
            <w:sdt>
              <w:sdtPr>
                <w:alias w:val="Выпуск и дата"/>
                <w:id w:val="1873802889"/>
                <w:placeholder>
                  <w:docPart w:val="BA23F43715BE45348662144E371AE7BB"/>
                </w:placeholder>
                <w:dataBinding w:prefixMappings="xmlns:ns0='http://purl.org/dc/elements/1.1/' xmlns:ns1='http://schemas.openxmlformats.org/package/2006/metadata/core-properties' " w:xpath="/ns1:coreProperties[1]/ns1:category[1]" w:storeItemID="{6C3C8BC8-F283-45AE-878A-BAB7291924A1}"/>
                <w:text/>
              </w:sdtPr>
              <w:sdtContent>
                <w:r w:rsidR="00017A6E">
                  <w:t>№3, 28.11</w:t>
                </w:r>
                <w:r w:rsidR="00537DA4">
                  <w:t>.2025 ел</w:t>
                </w:r>
              </w:sdtContent>
            </w:sdt>
          </w:p>
        </w:tc>
        <w:tc>
          <w:tcPr>
            <w:tcW w:w="971" w:type="dxa"/>
            <w:gridSpan w:val="2"/>
          </w:tcPr>
          <w:p w:rsidR="00977D55" w:rsidRDefault="00C706AB">
            <w:pPr>
              <w:spacing w:line="276" w:lineRule="auto"/>
            </w:pPr>
            <w:r>
              <w:rPr>
                <w:rFonts w:hint="eastAsia"/>
                <w:noProof/>
                <w:lang w:eastAsia="ru-RU"/>
              </w:rPr>
              <w:drawing>
                <wp:inline distT="0" distB="0" distL="0" distR="0">
                  <wp:extent cx="485775" cy="4762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2" cstate="print">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rto="http://schemas.microsoft.com/office/word/2006/arto"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10800000">
                            <a:off x="0" y="0"/>
                            <a:ext cx="485775" cy="476250"/>
                          </a:xfrm>
                          <a:prstGeom prst="rect">
                            <a:avLst/>
                          </a:prstGeom>
                        </pic:spPr>
                      </pic:pic>
                    </a:graphicData>
                  </a:graphic>
                </wp:inline>
              </w:drawing>
            </w:r>
          </w:p>
        </w:tc>
        <w:tc>
          <w:tcPr>
            <w:tcW w:w="14924" w:type="dxa"/>
            <w:gridSpan w:val="3"/>
          </w:tcPr>
          <w:p w:rsidR="00977D55" w:rsidRDefault="00977D55">
            <w:pPr>
              <w:spacing w:line="276" w:lineRule="auto"/>
              <w:rPr>
                <w:lang w:eastAsia="ru-RU"/>
              </w:rPr>
            </w:pPr>
          </w:p>
        </w:tc>
      </w:tr>
      <w:tr w:rsidR="00977D55" w:rsidTr="00537DA4">
        <w:trPr>
          <w:trHeight w:val="5277"/>
        </w:trPr>
        <w:tc>
          <w:tcPr>
            <w:cnfStyle w:val="001000000000"/>
            <w:tcW w:w="10862" w:type="dxa"/>
            <w:gridSpan w:val="8"/>
          </w:tcPr>
          <w:p w:rsidR="00977D55" w:rsidRDefault="00C706AB">
            <w:pPr>
              <w:spacing w:line="276" w:lineRule="auto"/>
            </w:pPr>
            <w:r>
              <w:rPr>
                <w:rFonts w:hint="eastAsia"/>
                <w:noProof/>
                <w:lang w:eastAsia="ru-RU"/>
              </w:rPr>
              <w:drawing>
                <wp:inline distT="0" distB="0" distL="114300" distR="114300">
                  <wp:extent cx="6269990" cy="3265170"/>
                  <wp:effectExtent l="0" t="0" r="16510" b="11430"/>
                  <wp:docPr id="1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3"/>
                          <pic:cNvPicPr>
                            <a:picLocks noChangeAspect="1"/>
                          </pic:cNvPicPr>
                        </pic:nvPicPr>
                        <pic:blipFill>
                          <a:blip r:embed="rId15"/>
                          <a:stretch>
                            <a:fillRect/>
                          </a:stretch>
                        </pic:blipFill>
                        <pic:spPr>
                          <a:xfrm>
                            <a:off x="0" y="0"/>
                            <a:ext cx="6269990" cy="3265170"/>
                          </a:xfrm>
                          <a:prstGeom prst="rect">
                            <a:avLst/>
                          </a:prstGeom>
                          <a:noFill/>
                          <a:ln>
                            <a:noFill/>
                          </a:ln>
                        </pic:spPr>
                      </pic:pic>
                    </a:graphicData>
                  </a:graphic>
                </wp:inline>
              </w:drawing>
            </w:r>
          </w:p>
        </w:tc>
        <w:tc>
          <w:tcPr>
            <w:tcW w:w="4379" w:type="dxa"/>
            <w:gridSpan w:val="5"/>
          </w:tcPr>
          <w:p w:rsidR="00977D55" w:rsidRDefault="00977D55">
            <w:pPr>
              <w:shd w:val="clear" w:color="auto" w:fill="F2F2F2" w:themeFill="background1" w:themeFillShade="F2"/>
              <w:spacing w:after="0" w:line="276" w:lineRule="auto"/>
              <w:jc w:val="both"/>
              <w:cnfStyle w:val="000000000000"/>
              <w:rPr>
                <w:rFonts w:ascii="Times New Roman" w:eastAsia="Times New Roman" w:hAnsi="Times New Roman" w:cs="Times New Roman"/>
                <w:sz w:val="28"/>
                <w:szCs w:val="21"/>
                <w:lang w:eastAsia="ru-RU"/>
              </w:rPr>
            </w:pPr>
          </w:p>
          <w:p w:rsidR="00977D55" w:rsidRDefault="00977D55">
            <w:pPr>
              <w:shd w:val="clear" w:color="auto" w:fill="F2F2F2" w:themeFill="background1" w:themeFillShade="F2"/>
              <w:spacing w:after="0" w:line="276" w:lineRule="auto"/>
              <w:jc w:val="both"/>
              <w:cnfStyle w:val="000000000000"/>
              <w:rPr>
                <w:rFonts w:ascii="Times New Roman" w:eastAsia="Times New Roman" w:hAnsi="Times New Roman" w:cs="Times New Roman"/>
                <w:sz w:val="28"/>
                <w:szCs w:val="21"/>
                <w:lang w:eastAsia="ru-RU"/>
              </w:rPr>
            </w:pPr>
          </w:p>
          <w:p w:rsidR="00977D55" w:rsidRDefault="00977D55">
            <w:pPr>
              <w:shd w:val="clear" w:color="auto" w:fill="F2F2F2" w:themeFill="background1" w:themeFillShade="F2"/>
              <w:spacing w:after="0" w:line="276" w:lineRule="auto"/>
              <w:jc w:val="both"/>
              <w:cnfStyle w:val="000000000000"/>
              <w:rPr>
                <w:rFonts w:ascii="Times New Roman" w:eastAsia="Times New Roman" w:hAnsi="Times New Roman" w:cs="Times New Roman"/>
                <w:sz w:val="28"/>
                <w:szCs w:val="21"/>
                <w:lang w:eastAsia="ru-RU"/>
              </w:rPr>
            </w:pPr>
          </w:p>
          <w:p w:rsidR="00977D55" w:rsidRDefault="00977D55">
            <w:pPr>
              <w:shd w:val="clear" w:color="auto" w:fill="F2F2F2" w:themeFill="background1" w:themeFillShade="F2"/>
              <w:spacing w:after="0" w:line="276" w:lineRule="auto"/>
              <w:jc w:val="both"/>
              <w:cnfStyle w:val="000000000000"/>
              <w:rPr>
                <w:rFonts w:ascii="Times New Roman" w:eastAsia="Times New Roman" w:hAnsi="Times New Roman" w:cs="Times New Roman"/>
                <w:sz w:val="28"/>
                <w:szCs w:val="21"/>
                <w:lang w:eastAsia="ru-RU"/>
              </w:rPr>
            </w:pPr>
          </w:p>
          <w:p w:rsidR="00977D55" w:rsidRDefault="00977D55">
            <w:pPr>
              <w:shd w:val="clear" w:color="auto" w:fill="F2F2F2" w:themeFill="background1" w:themeFillShade="F2"/>
              <w:spacing w:after="0" w:line="276" w:lineRule="auto"/>
              <w:jc w:val="both"/>
              <w:cnfStyle w:val="000000000000"/>
              <w:rPr>
                <w:rFonts w:ascii="Times New Roman" w:eastAsia="Times New Roman" w:hAnsi="Times New Roman" w:cs="Times New Roman"/>
                <w:sz w:val="28"/>
                <w:szCs w:val="21"/>
                <w:lang w:eastAsia="ru-RU"/>
              </w:rPr>
            </w:pPr>
          </w:p>
          <w:p w:rsidR="00977D55" w:rsidRDefault="00C706AB">
            <w:pPr>
              <w:pStyle w:val="afff9"/>
              <w:shd w:val="clear" w:color="auto" w:fill="FFFFFF"/>
              <w:spacing w:after="0" w:line="15" w:lineRule="atLeast"/>
              <w:jc w:val="center"/>
              <w:cnfStyle w:val="000000000000"/>
              <w:rPr>
                <w:rFonts w:ascii="Arial" w:hAnsi="Arial" w:cs="Arial"/>
                <w:b/>
                <w:bCs/>
                <w:color w:val="000000"/>
                <w:sz w:val="22"/>
                <w:szCs w:val="22"/>
              </w:rPr>
            </w:pPr>
            <w:r>
              <w:rPr>
                <w:rStyle w:val="c1"/>
                <w:b/>
                <w:bCs/>
                <w:color w:val="000000"/>
                <w:sz w:val="28"/>
                <w:szCs w:val="28"/>
                <w:shd w:val="clear" w:color="auto" w:fill="FFFFFF"/>
              </w:rPr>
              <w:t>Әни сүзе  (З.Туфайлова)</w:t>
            </w:r>
          </w:p>
          <w:p w:rsidR="00977D55" w:rsidRDefault="00C706AB" w:rsidP="00367B98">
            <w:pPr>
              <w:pStyle w:val="afff9"/>
              <w:shd w:val="clear" w:color="auto" w:fill="FFFFFF"/>
              <w:spacing w:after="0" w:line="15" w:lineRule="atLeast"/>
              <w:jc w:val="both"/>
              <w:cnfStyle w:val="000000000000"/>
              <w:rPr>
                <w:rFonts w:ascii="Arial" w:hAnsi="Arial" w:cs="Arial"/>
                <w:color w:val="000000"/>
                <w:sz w:val="22"/>
                <w:szCs w:val="22"/>
              </w:rPr>
            </w:pPr>
            <w:r>
              <w:rPr>
                <w:rStyle w:val="c1"/>
                <w:color w:val="000000"/>
                <w:sz w:val="28"/>
                <w:szCs w:val="28"/>
                <w:shd w:val="clear" w:color="auto" w:fill="FFFFFF"/>
              </w:rPr>
              <w:t>“Әни” диеп язып куйдым</w:t>
            </w:r>
          </w:p>
          <w:p w:rsidR="00977D55" w:rsidRDefault="00C706AB" w:rsidP="00367B98">
            <w:pPr>
              <w:pStyle w:val="afff9"/>
              <w:shd w:val="clear" w:color="auto" w:fill="FFFFFF"/>
              <w:spacing w:after="0" w:line="15" w:lineRule="atLeast"/>
              <w:jc w:val="both"/>
              <w:cnfStyle w:val="000000000000"/>
              <w:rPr>
                <w:rFonts w:ascii="Arial" w:hAnsi="Arial" w:cs="Arial"/>
                <w:color w:val="000000"/>
                <w:sz w:val="22"/>
                <w:szCs w:val="22"/>
              </w:rPr>
            </w:pPr>
            <w:r>
              <w:rPr>
                <w:rStyle w:val="c1"/>
                <w:color w:val="000000"/>
                <w:sz w:val="28"/>
                <w:szCs w:val="28"/>
                <w:shd w:val="clear" w:color="auto" w:fill="FFFFFF"/>
              </w:rPr>
              <w:t>Яңа яуган ак карга.</w:t>
            </w:r>
          </w:p>
          <w:p w:rsidR="00977D55" w:rsidRDefault="00C706AB" w:rsidP="00367B98">
            <w:pPr>
              <w:pStyle w:val="afff9"/>
              <w:shd w:val="clear" w:color="auto" w:fill="FFFFFF"/>
              <w:spacing w:after="0" w:line="15" w:lineRule="atLeast"/>
              <w:jc w:val="both"/>
              <w:cnfStyle w:val="000000000000"/>
              <w:rPr>
                <w:rFonts w:ascii="Arial" w:hAnsi="Arial" w:cs="Arial"/>
                <w:color w:val="000000"/>
                <w:sz w:val="22"/>
                <w:szCs w:val="22"/>
              </w:rPr>
            </w:pPr>
            <w:r>
              <w:rPr>
                <w:rStyle w:val="c1"/>
                <w:color w:val="000000"/>
                <w:sz w:val="28"/>
                <w:szCs w:val="28"/>
                <w:shd w:val="clear" w:color="auto" w:fill="FFFFFF"/>
              </w:rPr>
              <w:t>Таптамагыз!</w:t>
            </w:r>
          </w:p>
          <w:p w:rsidR="00977D55" w:rsidRDefault="00C706AB" w:rsidP="00367B98">
            <w:pPr>
              <w:pStyle w:val="afff9"/>
              <w:shd w:val="clear" w:color="auto" w:fill="FFFFFF"/>
              <w:spacing w:after="0" w:line="15" w:lineRule="atLeast"/>
              <w:jc w:val="both"/>
              <w:cnfStyle w:val="000000000000"/>
              <w:rPr>
                <w:rFonts w:ascii="Arial" w:hAnsi="Arial" w:cs="Arial"/>
                <w:color w:val="000000"/>
                <w:sz w:val="22"/>
                <w:szCs w:val="22"/>
              </w:rPr>
            </w:pPr>
            <w:r>
              <w:rPr>
                <w:rStyle w:val="c1"/>
                <w:color w:val="000000"/>
                <w:sz w:val="28"/>
                <w:szCs w:val="28"/>
                <w:shd w:val="clear" w:color="auto" w:fill="FFFFFF"/>
              </w:rPr>
              <w:t>Һич ярамый</w:t>
            </w:r>
          </w:p>
          <w:p w:rsidR="00977D55" w:rsidRDefault="00C706AB" w:rsidP="00367B98">
            <w:pPr>
              <w:pStyle w:val="afff9"/>
              <w:shd w:val="clear" w:color="auto" w:fill="FFFFFF"/>
              <w:spacing w:after="0" w:line="15" w:lineRule="atLeast"/>
              <w:jc w:val="both"/>
              <w:cnfStyle w:val="000000000000"/>
              <w:rPr>
                <w:rFonts w:ascii="Arial" w:hAnsi="Arial" w:cs="Arial"/>
                <w:color w:val="000000"/>
                <w:sz w:val="22"/>
                <w:szCs w:val="22"/>
              </w:rPr>
            </w:pPr>
            <w:r>
              <w:rPr>
                <w:rStyle w:val="c1"/>
                <w:color w:val="000000"/>
                <w:sz w:val="28"/>
                <w:szCs w:val="28"/>
                <w:shd w:val="clear" w:color="auto" w:fill="FFFFFF"/>
              </w:rPr>
              <w:t>“Әни” сүзен таптарга.</w:t>
            </w:r>
          </w:p>
          <w:p w:rsidR="00977D55" w:rsidRDefault="00977D55">
            <w:pPr>
              <w:pStyle w:val="31"/>
              <w:spacing w:line="276" w:lineRule="auto"/>
              <w:outlineLvl w:val="2"/>
              <w:cnfStyle w:val="000000000000"/>
              <w:rPr>
                <w:sz w:val="52"/>
                <w:szCs w:val="72"/>
                <w:lang w:val="tt-RU"/>
              </w:rPr>
            </w:pPr>
          </w:p>
          <w:p w:rsidR="00977D55" w:rsidRDefault="00977D55">
            <w:pPr>
              <w:pStyle w:val="31"/>
              <w:spacing w:line="276" w:lineRule="auto"/>
              <w:jc w:val="center"/>
              <w:outlineLvl w:val="2"/>
              <w:cnfStyle w:val="000000000000"/>
              <w:rPr>
                <w:rFonts w:ascii="Times New Roman" w:hAnsi="Times New Roman" w:cs="Times New Roman"/>
                <w:sz w:val="72"/>
                <w:szCs w:val="72"/>
                <w:lang w:val="tt-RU"/>
              </w:rPr>
            </w:pPr>
          </w:p>
        </w:tc>
        <w:tc>
          <w:tcPr>
            <w:tcW w:w="14924" w:type="dxa"/>
            <w:gridSpan w:val="3"/>
          </w:tcPr>
          <w:p w:rsidR="00977D55" w:rsidRDefault="00977D55">
            <w:pPr>
              <w:pStyle w:val="31"/>
              <w:spacing w:line="276" w:lineRule="auto"/>
              <w:jc w:val="center"/>
              <w:outlineLvl w:val="2"/>
              <w:cnfStyle w:val="000000000000"/>
              <w:rPr>
                <w:rFonts w:ascii="Times New Roman" w:hAnsi="Times New Roman" w:cs="Times New Roman"/>
                <w:sz w:val="72"/>
                <w:szCs w:val="72"/>
                <w:lang w:val="tt-RU"/>
              </w:rPr>
            </w:pPr>
          </w:p>
        </w:tc>
      </w:tr>
      <w:tr w:rsidR="00977D55" w:rsidTr="00537DA4">
        <w:trPr>
          <w:trHeight w:val="90"/>
        </w:trPr>
        <w:tc>
          <w:tcPr>
            <w:cnfStyle w:val="001000000000"/>
            <w:tcW w:w="4974" w:type="dxa"/>
            <w:gridSpan w:val="4"/>
          </w:tcPr>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Күрәсезме бүген кояш.</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Ничек матур елмая</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Әниемнең бәйрәмен</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Ул да бит көтеп ала.</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 xml:space="preserve">          Әниләрне,әбиләрне</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Яратабыз,тыңлыйбыз.</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Чын күңелдән һәммәгезне</w:t>
            </w:r>
          </w:p>
          <w:p w:rsidR="00977D55" w:rsidRPr="00110683" w:rsidRDefault="00C706AB">
            <w:pPr>
              <w:pStyle w:val="affffb"/>
              <w:spacing w:line="276" w:lineRule="auto"/>
              <w:jc w:val="center"/>
              <w:rPr>
                <w:rFonts w:ascii="Times New Roman" w:hAnsi="Times New Roman" w:cs="Times New Roman"/>
                <w:b w:val="0"/>
                <w:iCs/>
                <w:sz w:val="24"/>
                <w:szCs w:val="24"/>
              </w:rPr>
            </w:pPr>
            <w:r w:rsidRPr="00110683">
              <w:rPr>
                <w:rFonts w:ascii="Times New Roman" w:hAnsi="Times New Roman" w:cs="Times New Roman"/>
                <w:b w:val="0"/>
                <w:iCs/>
                <w:sz w:val="24"/>
                <w:szCs w:val="24"/>
                <w:lang w:eastAsia="zh-CN"/>
              </w:rPr>
              <w:t>Бәйрәм белән котлыйбыз!</w:t>
            </w:r>
          </w:p>
          <w:p w:rsidR="00977D55" w:rsidRDefault="00977D55">
            <w:pPr>
              <w:pStyle w:val="affffb"/>
              <w:spacing w:line="276" w:lineRule="auto"/>
              <w:jc w:val="center"/>
              <w:rPr>
                <w:rFonts w:ascii="Times New Roman" w:hAnsi="Times New Roman" w:cs="Times New Roman"/>
                <w:i/>
                <w:sz w:val="24"/>
                <w:szCs w:val="26"/>
              </w:rPr>
            </w:pPr>
          </w:p>
        </w:tc>
        <w:tc>
          <w:tcPr>
            <w:tcW w:w="5293" w:type="dxa"/>
            <w:gridSpan w:val="3"/>
          </w:tcPr>
          <w:p w:rsidR="00977D55" w:rsidRDefault="00C706AB">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Әни булганда</w:t>
            </w:r>
          </w:p>
          <w:p w:rsidR="00977D55" w:rsidRDefault="00110683">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Өйләр ям</w:t>
            </w:r>
            <w:r>
              <w:rPr>
                <w:rFonts w:ascii="Times New Roman" w:eastAsia="Times New Roman" w:hAnsi="Times New Roman"/>
                <w:sz w:val="24"/>
                <w:szCs w:val="24"/>
                <w:lang w:eastAsia="ru-RU"/>
              </w:rPr>
              <w:t>ь</w:t>
            </w:r>
            <w:r w:rsidR="00C706AB">
              <w:rPr>
                <w:rFonts w:ascii="Times New Roman" w:eastAsia="Times New Roman" w:hAnsi="Times New Roman"/>
                <w:sz w:val="24"/>
                <w:szCs w:val="24"/>
                <w:lang w:val="tt-RU" w:eastAsia="ru-RU"/>
              </w:rPr>
              <w:t>лерәк.</w:t>
            </w:r>
          </w:p>
          <w:p w:rsidR="00977D55" w:rsidRDefault="00C706AB">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Күлмәкләр матур,</w:t>
            </w:r>
          </w:p>
          <w:p w:rsidR="00977D55" w:rsidRDefault="00C706AB">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Ашлар тәмлерәк.</w:t>
            </w:r>
          </w:p>
          <w:p w:rsidR="00977D55" w:rsidRDefault="00C706AB">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Әни булганда</w:t>
            </w:r>
          </w:p>
          <w:p w:rsidR="00977D55" w:rsidRDefault="00C706AB">
            <w:pPr>
              <w:shd w:val="clear" w:color="auto" w:fill="FFFFFF"/>
              <w:spacing w:after="0" w:line="276" w:lineRule="auto"/>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Яшәве рәхәт.</w:t>
            </w:r>
          </w:p>
          <w:p w:rsidR="00977D55" w:rsidRDefault="00C706AB" w:rsidP="00537DA4">
            <w:pPr>
              <w:shd w:val="clear" w:color="auto" w:fill="FFFFFF"/>
              <w:spacing w:after="0" w:line="276" w:lineRule="auto"/>
              <w:ind w:firstLineChars="750" w:firstLine="1800"/>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Рәхмәт,әнием,</w:t>
            </w:r>
          </w:p>
          <w:p w:rsidR="00977D55" w:rsidRDefault="00C706AB" w:rsidP="00537DA4">
            <w:pPr>
              <w:shd w:val="clear" w:color="auto" w:fill="FFFFFF"/>
              <w:spacing w:after="0" w:line="276" w:lineRule="auto"/>
              <w:ind w:firstLineChars="750" w:firstLine="1800"/>
              <w:jc w:val="both"/>
              <w:cnfStyle w:val="000000000000"/>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Сиңа зур рәхмәт!</w:t>
            </w:r>
          </w:p>
          <w:p w:rsidR="00977D55" w:rsidRDefault="00977D55">
            <w:pPr>
              <w:shd w:val="clear" w:color="auto" w:fill="FFFFFF"/>
              <w:spacing w:after="0" w:line="276" w:lineRule="auto"/>
              <w:jc w:val="both"/>
              <w:cnfStyle w:val="000000000000"/>
              <w:rPr>
                <w:rFonts w:ascii="Times New Roman" w:eastAsia="Times New Roman" w:hAnsi="Times New Roman" w:cs="Times New Roman"/>
                <w:sz w:val="28"/>
                <w:szCs w:val="21"/>
                <w:lang w:val="tt-RU" w:eastAsia="ru-RU"/>
              </w:rPr>
            </w:pPr>
          </w:p>
        </w:tc>
        <w:tc>
          <w:tcPr>
            <w:tcW w:w="4974" w:type="dxa"/>
            <w:gridSpan w:val="6"/>
          </w:tcPr>
          <w:p w:rsidR="00977D55" w:rsidRDefault="00977D55">
            <w:pPr>
              <w:pStyle w:val="c3"/>
              <w:shd w:val="clear" w:color="auto" w:fill="FFFFFF"/>
              <w:spacing w:before="0" w:beforeAutospacing="0" w:after="0" w:afterAutospacing="0" w:line="276" w:lineRule="auto"/>
              <w:cnfStyle w:val="000000000000"/>
              <w:rPr>
                <w:lang w:val="tt-RU"/>
              </w:rPr>
            </w:pPr>
          </w:p>
          <w:p w:rsidR="00977D55" w:rsidRDefault="00977D55">
            <w:pPr>
              <w:pStyle w:val="c3"/>
              <w:shd w:val="clear" w:color="auto" w:fill="FFFFFF"/>
              <w:spacing w:before="0" w:beforeAutospacing="0" w:after="0" w:afterAutospacing="0" w:line="276" w:lineRule="auto"/>
              <w:jc w:val="right"/>
              <w:cnfStyle w:val="000000000000"/>
              <w:rPr>
                <w:sz w:val="4"/>
                <w:lang w:val="tt-RU"/>
              </w:rPr>
            </w:pPr>
          </w:p>
          <w:p w:rsidR="00977D55" w:rsidRDefault="00977D55">
            <w:pPr>
              <w:pStyle w:val="c3"/>
              <w:shd w:val="clear" w:color="auto" w:fill="FFFFFF"/>
              <w:spacing w:before="0" w:beforeAutospacing="0" w:after="0" w:afterAutospacing="0" w:line="276" w:lineRule="auto"/>
              <w:jc w:val="right"/>
              <w:cnfStyle w:val="000000000000"/>
              <w:rPr>
                <w:rStyle w:val="c0"/>
                <w:color w:val="000000"/>
                <w:sz w:val="28"/>
                <w:szCs w:val="28"/>
                <w:lang w:val="tt-RU"/>
              </w:rPr>
            </w:pPr>
          </w:p>
          <w:p w:rsidR="00977D55" w:rsidRDefault="00C706AB">
            <w:pPr>
              <w:spacing w:after="0" w:line="276" w:lineRule="auto"/>
              <w:jc w:val="both"/>
              <w:cnfStyle w:val="000000000000"/>
              <w:rPr>
                <w:rFonts w:ascii="Times New Roman" w:hAnsi="Times New Roman" w:cs="Times New Roman"/>
                <w:sz w:val="20"/>
                <w:szCs w:val="24"/>
                <w:lang w:val="tt-RU"/>
              </w:rPr>
            </w:pPr>
            <w:r>
              <w:rPr>
                <w:rFonts w:hint="eastAsia"/>
                <w:noProof/>
                <w:lang w:eastAsia="ru-RU"/>
              </w:rPr>
              <w:drawing>
                <wp:inline distT="0" distB="0" distL="114300" distR="114300">
                  <wp:extent cx="2735580" cy="1854200"/>
                  <wp:effectExtent l="0" t="0" r="7620" b="12700"/>
                  <wp:docPr id="1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2"/>
                          <pic:cNvPicPr>
                            <a:picLocks noChangeAspect="1"/>
                          </pic:cNvPicPr>
                        </pic:nvPicPr>
                        <pic:blipFill>
                          <a:blip r:embed="rId16"/>
                          <a:stretch>
                            <a:fillRect/>
                          </a:stretch>
                        </pic:blipFill>
                        <pic:spPr>
                          <a:xfrm>
                            <a:off x="0" y="0"/>
                            <a:ext cx="2735580" cy="1854200"/>
                          </a:xfrm>
                          <a:prstGeom prst="rect">
                            <a:avLst/>
                          </a:prstGeom>
                          <a:noFill/>
                          <a:ln>
                            <a:noFill/>
                          </a:ln>
                        </pic:spPr>
                      </pic:pic>
                    </a:graphicData>
                  </a:graphic>
                </wp:inline>
              </w:drawing>
            </w:r>
          </w:p>
        </w:tc>
        <w:tc>
          <w:tcPr>
            <w:tcW w:w="14924" w:type="dxa"/>
            <w:gridSpan w:val="3"/>
          </w:tcPr>
          <w:p w:rsidR="00977D55" w:rsidRDefault="00977D55">
            <w:pPr>
              <w:spacing w:after="0" w:line="276" w:lineRule="auto"/>
              <w:jc w:val="both"/>
              <w:cnfStyle w:val="000000000000"/>
            </w:pPr>
          </w:p>
        </w:tc>
      </w:tr>
      <w:tr w:rsidR="00977D55" w:rsidTr="00537DA4">
        <w:trPr>
          <w:gridAfter w:val="2"/>
          <w:wAfter w:w="2987" w:type="dxa"/>
          <w:trHeight w:val="80"/>
        </w:trPr>
        <w:tc>
          <w:tcPr>
            <w:cnfStyle w:val="001000000000"/>
            <w:tcW w:w="12254" w:type="dxa"/>
            <w:gridSpan w:val="10"/>
          </w:tcPr>
          <w:p w:rsidR="00977D55" w:rsidRDefault="00926C9F">
            <w:pPr>
              <w:spacing w:after="0" w:line="276" w:lineRule="auto"/>
              <w:rPr>
                <w:sz w:val="8"/>
                <w:lang w:val="tt-RU"/>
              </w:rPr>
            </w:pPr>
            <w:r w:rsidRPr="00926C9F">
              <w:rPr>
                <w:b w:val="0"/>
                <w:bCs w:val="0"/>
                <w:sz w:val="8"/>
                <w:szCs w:val="8"/>
                <w:lang w:eastAsia="ru-RU"/>
              </w:rPr>
            </w:r>
            <w:r w:rsidRPr="00926C9F">
              <w:rPr>
                <w:b w:val="0"/>
                <w:bCs w:val="0"/>
                <w:sz w:val="8"/>
                <w:szCs w:val="8"/>
                <w:lang w:eastAsia="ru-RU"/>
              </w:rPr>
              <w:pict>
                <v:line id="Прямая соединительная линия 49" o:spid="_x0000_s1035" style="mso-left-percent:-10001;mso-top-percent:-10001;mso-position-horizontal:absolute;mso-position-horizontal-relative:char;mso-position-vertical:absolute;mso-position-vertical-relative:line;mso-left-percent:-10001;mso-top-percent:-10001" from="0,0" to="56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" strokecolor="#bfbfbf" strokeweight="2pt">
                  <v:stroke linestyle="thinThin" joinstyle="miter"/>
                  <w10:wrap type="none"/>
                  <w10:anchorlock/>
                </v:line>
              </w:pict>
            </w:r>
          </w:p>
        </w:tc>
        <w:tc>
          <w:tcPr>
            <w:tcW w:w="14924" w:type="dxa"/>
            <w:gridSpan w:val="4"/>
          </w:tcPr>
          <w:p w:rsidR="00977D55" w:rsidRDefault="00977D55">
            <w:pPr>
              <w:spacing w:after="0" w:line="276" w:lineRule="auto"/>
              <w:cnfStyle w:val="000000000000"/>
              <w:rPr>
                <w:sz w:val="8"/>
                <w:szCs w:val="8"/>
                <w:lang w:eastAsia="ru-RU"/>
              </w:rPr>
            </w:pPr>
          </w:p>
        </w:tc>
      </w:tr>
      <w:tr w:rsidR="00977D55" w:rsidTr="00537DA4">
        <w:trPr>
          <w:gridAfter w:val="1"/>
          <w:wAfter w:w="81" w:type="dxa"/>
          <w:trHeight w:val="8192"/>
        </w:trPr>
        <w:tc>
          <w:tcPr>
            <w:cnfStyle w:val="001000000000"/>
            <w:tcW w:w="6663" w:type="dxa"/>
            <w:gridSpan w:val="5"/>
          </w:tcPr>
          <w:p w:rsidR="00367B98" w:rsidRDefault="00926C9F" w:rsidP="00367B98">
            <w:pPr>
              <w:shd w:val="clear" w:color="auto" w:fill="FFFFFF"/>
              <w:spacing w:after="0" w:line="276" w:lineRule="auto"/>
              <w:jc w:val="center"/>
              <w:rPr>
                <w:rFonts w:ascii="Times New Roman" w:hAnsi="Times New Roman" w:cs="Times New Roman"/>
                <w:b w:val="0"/>
                <w:bCs w:val="0"/>
                <w:i/>
                <w:iCs/>
                <w:color w:val="000000" w:themeColor="text1"/>
                <w:sz w:val="24"/>
                <w:szCs w:val="24"/>
              </w:rPr>
            </w:pPr>
            <w:r w:rsidRPr="00926C9F">
              <w:rPr>
                <w:rFonts w:ascii="Times New Roman" w:hAnsi="Times New Roman" w:cs="Times New Roman"/>
                <w:b w:val="0"/>
                <w:bCs w:val="0"/>
                <w:i/>
                <w:iCs/>
                <w:noProof/>
                <w:color w:val="000000" w:themeColor="text1"/>
                <w:sz w:val="24"/>
                <w:szCs w:val="24"/>
              </w:rPr>
              <w:pict>
                <v:shapetype id="_x0000_t202" coordsize="21600,21600" o:spt="202" path="m,l,21600r21600,l21600,xe">
                  <v:stroke joinstyle="miter"/>
                  <v:path gradientshapeok="t" o:connecttype="rect"/>
                </v:shapetype>
                <v:shape id="_x0000_s1030" type="#_x0000_t202" style="position:absolute;left:0;text-align:left;margin-left:115.55pt;margin-top:3.45pt;width:352.85pt;height:58.8pt;z-index:251660288;mso-height-percent:200;mso-position-horizontal-relative:text;mso-position-vertical-relative:text;mso-height-percent:200;mso-width-relative:margin;mso-height-relative:margin" fillcolor="white [3201]" strokecolor="#9cc2e5 [1944]" strokeweight="1pt">
                  <v:fill color2="#bdd6ee [1304]" focusposition="1" focussize="" focus="100%" type="gradient"/>
                  <v:shadow on="t" type="perspective" color="#1f4d78 [1608]" opacity=".5" offset="1pt" offset2="-3pt"/>
                  <v:textbox style="mso-next-textbox:#_x0000_s1030;mso-fit-shape-to-text:t">
                    <w:txbxContent>
                      <w:p w:rsidR="00367B98" w:rsidRPr="00110683" w:rsidRDefault="00367B98" w:rsidP="00367B98">
                        <w:pPr>
                          <w:spacing w:after="0"/>
                          <w:jc w:val="center"/>
                          <w:cnfStyle w:val="001000000000"/>
                          <w:rPr>
                            <w:sz w:val="24"/>
                          </w:rPr>
                        </w:pPr>
                        <w:r w:rsidRPr="00110683">
                          <w:rPr>
                            <w:rFonts w:ascii="Times New Roman" w:hAnsi="Times New Roman" w:cs="Times New Roman"/>
                            <w:b/>
                            <w:color w:val="0A249B" w:themeColor="accent1"/>
                            <w:sz w:val="44"/>
                            <w:szCs w:val="32"/>
                            <w:u w:val="single"/>
                            <w:lang w:val="tt-RU"/>
                          </w:rPr>
                          <w:t>Безнең яраткан шигыр</w:t>
                        </w:r>
                        <w:r w:rsidRPr="00110683">
                          <w:rPr>
                            <w:rFonts w:ascii="Times New Roman" w:hAnsi="Times New Roman" w:cs="Times New Roman"/>
                            <w:b/>
                            <w:color w:val="0A249B" w:themeColor="accent1"/>
                            <w:sz w:val="44"/>
                            <w:szCs w:val="32"/>
                            <w:u w:val="single"/>
                          </w:rPr>
                          <w:t>ь</w:t>
                        </w:r>
                        <w:r w:rsidRPr="00110683">
                          <w:rPr>
                            <w:rFonts w:ascii="Times New Roman" w:hAnsi="Times New Roman" w:cs="Times New Roman"/>
                            <w:b/>
                            <w:color w:val="0A249B" w:themeColor="accent1"/>
                            <w:sz w:val="44"/>
                            <w:szCs w:val="32"/>
                            <w:u w:val="single"/>
                            <w:lang w:val="tt-RU"/>
                          </w:rPr>
                          <w:t>ләр</w:t>
                        </w:r>
                      </w:p>
                    </w:txbxContent>
                  </v:textbox>
                </v:shape>
              </w:pict>
            </w:r>
          </w:p>
          <w:p w:rsidR="00367B98" w:rsidRPr="00367B98" w:rsidRDefault="00367B98" w:rsidP="00367B98">
            <w:pPr>
              <w:shd w:val="clear" w:color="auto" w:fill="FFFFFF"/>
              <w:spacing w:after="0" w:line="276" w:lineRule="auto"/>
              <w:jc w:val="center"/>
              <w:rPr>
                <w:rFonts w:ascii="Times New Roman" w:eastAsia="Times New Roman" w:hAnsi="Times New Roman" w:cs="Times New Roman"/>
                <w:b w:val="0"/>
                <w:color w:val="0A249B" w:themeColor="accent1"/>
                <w:sz w:val="32"/>
                <w:szCs w:val="32"/>
                <w:u w:val="single"/>
                <w:lang w:val="tt-RU" w:eastAsia="ru-RU"/>
              </w:rPr>
            </w:pPr>
            <w:r>
              <w:rPr>
                <w:rFonts w:ascii="Times New Roman" w:hAnsi="Times New Roman" w:cs="Times New Roman"/>
                <w:b w:val="0"/>
                <w:bCs w:val="0"/>
                <w:i/>
                <w:iCs/>
                <w:color w:val="000000" w:themeColor="text1"/>
                <w:sz w:val="24"/>
                <w:szCs w:val="24"/>
              </w:rPr>
              <w:tab/>
            </w:r>
          </w:p>
          <w:p w:rsidR="00367B98" w:rsidRDefault="00367B98" w:rsidP="00367B98">
            <w:pPr>
              <w:pStyle w:val="affffe"/>
              <w:tabs>
                <w:tab w:val="left" w:pos="945"/>
                <w:tab w:val="center" w:pos="3061"/>
              </w:tabs>
              <w:spacing w:line="276" w:lineRule="auto"/>
              <w:rPr>
                <w:rFonts w:ascii="Times New Roman" w:hAnsi="Times New Roman" w:cs="Times New Roman"/>
                <w:b w:val="0"/>
                <w:bCs w:val="0"/>
                <w:i w:val="0"/>
                <w:iCs w:val="0"/>
                <w:color w:val="000000" w:themeColor="text1"/>
                <w:sz w:val="24"/>
                <w:szCs w:val="24"/>
              </w:rPr>
            </w:pPr>
            <w:r>
              <w:rPr>
                <w:rFonts w:ascii="Times New Roman" w:hAnsi="Times New Roman" w:cs="Times New Roman"/>
                <w:b w:val="0"/>
                <w:bCs w:val="0"/>
                <w:i w:val="0"/>
                <w:iCs w:val="0"/>
                <w:color w:val="000000" w:themeColor="text1"/>
                <w:sz w:val="24"/>
                <w:szCs w:val="24"/>
              </w:rPr>
              <w:tab/>
            </w:r>
          </w:p>
          <w:p w:rsidR="00977D55" w:rsidRDefault="00C706AB" w:rsidP="00367B98">
            <w:pPr>
              <w:pStyle w:val="affffe"/>
              <w:tabs>
                <w:tab w:val="left" w:pos="945"/>
                <w:tab w:val="center" w:pos="3061"/>
              </w:tabs>
              <w:spacing w:line="276" w:lineRule="auto"/>
              <w:rPr>
                <w:rFonts w:ascii="Times New Roman" w:hAnsi="Times New Roman" w:cs="Times New Roman"/>
                <w:b w:val="0"/>
                <w:bCs w:val="0"/>
                <w:i w:val="0"/>
                <w:iCs w:val="0"/>
                <w:color w:val="000000" w:themeColor="text1"/>
                <w:sz w:val="24"/>
                <w:szCs w:val="24"/>
              </w:rPr>
            </w:pPr>
            <w:r>
              <w:rPr>
                <w:rFonts w:ascii="Times New Roman" w:hAnsi="Times New Roman" w:cs="Times New Roman"/>
                <w:b w:val="0"/>
                <w:bCs w:val="0"/>
                <w:i w:val="0"/>
                <w:iCs w:val="0"/>
                <w:color w:val="000000" w:themeColor="text1"/>
                <w:sz w:val="24"/>
                <w:szCs w:val="24"/>
              </w:rPr>
              <w:t>Мин әнигә булышам</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Әни пәрәмәч пешерә</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Вак итеп, тәмле итеп:</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Без табында чәй эчәбез</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Бергәләп, тәмле итеп.</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 </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Мин дә булыштым әнигә</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Пәрәмәчләр ясарга.</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Үзең эшләгәч, тәмле ул –</w:t>
            </w:r>
          </w:p>
          <w:p w:rsid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i w:val="0"/>
                <w:iCs w:val="0"/>
                <w:color w:val="000000" w:themeColor="text1"/>
                <w:sz w:val="24"/>
                <w:szCs w:val="24"/>
              </w:rPr>
              <w:t>Кирәк эшләп ашарга!</w:t>
            </w:r>
          </w:p>
          <w:p w:rsidR="00977D55" w:rsidRPr="00C706AB" w:rsidRDefault="00C706AB" w:rsidP="00367B98">
            <w:pPr>
              <w:pStyle w:val="affffe"/>
              <w:spacing w:line="276" w:lineRule="auto"/>
              <w:jc w:val="both"/>
              <w:rPr>
                <w:rFonts w:ascii="Times New Roman" w:hAnsi="Times New Roman" w:cs="Times New Roman"/>
                <w:b w:val="0"/>
                <w:i w:val="0"/>
                <w:iCs w:val="0"/>
                <w:color w:val="000000" w:themeColor="text1"/>
                <w:sz w:val="24"/>
                <w:szCs w:val="24"/>
              </w:rPr>
            </w:pPr>
            <w:r w:rsidRPr="00C706AB">
              <w:rPr>
                <w:rFonts w:ascii="Times New Roman" w:hAnsi="Times New Roman" w:cs="Times New Roman"/>
                <w:b w:val="0"/>
                <w:bCs w:val="0"/>
                <w:i w:val="0"/>
                <w:iCs w:val="0"/>
                <w:color w:val="000000" w:themeColor="text1"/>
                <w:sz w:val="24"/>
                <w:szCs w:val="24"/>
              </w:rPr>
              <w:t xml:space="preserve"> (Ә.Габиди)</w:t>
            </w:r>
          </w:p>
          <w:p w:rsidR="00977D55" w:rsidRDefault="00C706AB">
            <w:pPr>
              <w:pStyle w:val="affffe"/>
              <w:spacing w:line="360" w:lineRule="auto"/>
              <w:jc w:val="both"/>
              <w:rPr>
                <w:rFonts w:ascii="Times New Roman" w:hAnsi="Times New Roman" w:cs="Times New Roman"/>
                <w:i w:val="0"/>
                <w:iCs w:val="0"/>
                <w:color w:val="000000" w:themeColor="text1"/>
                <w:sz w:val="24"/>
                <w:szCs w:val="24"/>
              </w:rPr>
            </w:pPr>
            <w:r>
              <w:rPr>
                <w:rFonts w:ascii="Times New Roman" w:hAnsi="Times New Roman" w:cs="Times New Roman"/>
                <w:i w:val="0"/>
                <w:iCs w:val="0"/>
                <w:color w:val="000000" w:themeColor="text1"/>
                <w:sz w:val="24"/>
                <w:szCs w:val="24"/>
              </w:rPr>
              <w:t> </w:t>
            </w:r>
          </w:p>
          <w:p w:rsidR="00977D55" w:rsidRDefault="00C706AB">
            <w:pPr>
              <w:pStyle w:val="affffe"/>
              <w:spacing w:line="360" w:lineRule="auto"/>
              <w:jc w:val="both"/>
              <w:rPr>
                <w:rFonts w:ascii="Times New Roman" w:hAnsi="Times New Roman" w:cs="Times New Roman"/>
              </w:rPr>
            </w:pPr>
            <w:r>
              <w:rPr>
                <w:rFonts w:hint="eastAsia"/>
                <w:noProof/>
                <w:lang w:eastAsia="ru-RU"/>
              </w:rPr>
              <w:drawing>
                <wp:inline distT="0" distB="0" distL="114300" distR="114300">
                  <wp:extent cx="3282950" cy="2073910"/>
                  <wp:effectExtent l="0" t="0" r="12700" b="2540"/>
                  <wp:docPr id="15"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4"/>
                          <pic:cNvPicPr>
                            <a:picLocks noChangeAspect="1"/>
                          </pic:cNvPicPr>
                        </pic:nvPicPr>
                        <pic:blipFill>
                          <a:blip r:embed="rId17"/>
                          <a:stretch>
                            <a:fillRect/>
                          </a:stretch>
                        </pic:blipFill>
                        <pic:spPr>
                          <a:xfrm>
                            <a:off x="0" y="0"/>
                            <a:ext cx="3282950" cy="2073910"/>
                          </a:xfrm>
                          <a:prstGeom prst="rect">
                            <a:avLst/>
                          </a:prstGeom>
                          <a:noFill/>
                          <a:ln>
                            <a:noFill/>
                          </a:ln>
                        </pic:spPr>
                      </pic:pic>
                    </a:graphicData>
                  </a:graphic>
                </wp:inline>
              </w:drawing>
            </w:r>
          </w:p>
        </w:tc>
        <w:tc>
          <w:tcPr>
            <w:tcW w:w="4391" w:type="dxa"/>
            <w:gridSpan w:val="4"/>
          </w:tcPr>
          <w:p w:rsidR="00367B98" w:rsidRDefault="00367B98">
            <w:pPr>
              <w:shd w:val="clear" w:color="auto" w:fill="FFFFFF"/>
              <w:spacing w:after="0" w:line="276" w:lineRule="auto"/>
              <w:jc w:val="both"/>
              <w:cnfStyle w:val="000000000000"/>
              <w:rPr>
                <w:rFonts w:ascii="Times New Roman" w:hAnsi="Times New Roman" w:cs="Times New Roman"/>
                <w:b/>
                <w:bCs/>
                <w:sz w:val="24"/>
                <w:szCs w:val="24"/>
                <w:lang w:val="tt-RU"/>
              </w:rPr>
            </w:pPr>
          </w:p>
          <w:p w:rsidR="00367B98" w:rsidRDefault="00367B98">
            <w:pPr>
              <w:shd w:val="clear" w:color="auto" w:fill="FFFFFF"/>
              <w:spacing w:after="0" w:line="276" w:lineRule="auto"/>
              <w:jc w:val="both"/>
              <w:cnfStyle w:val="000000000000"/>
              <w:rPr>
                <w:rFonts w:ascii="Times New Roman" w:hAnsi="Times New Roman" w:cs="Times New Roman"/>
                <w:b/>
                <w:bCs/>
                <w:sz w:val="24"/>
                <w:szCs w:val="24"/>
                <w:lang w:val="tt-RU"/>
              </w:rPr>
            </w:pPr>
          </w:p>
          <w:p w:rsidR="00367B98" w:rsidRDefault="00367B98">
            <w:pPr>
              <w:shd w:val="clear" w:color="auto" w:fill="FFFFFF"/>
              <w:spacing w:after="0" w:line="276" w:lineRule="auto"/>
              <w:jc w:val="both"/>
              <w:cnfStyle w:val="000000000000"/>
              <w:rPr>
                <w:rFonts w:ascii="Times New Roman" w:hAnsi="Times New Roman" w:cs="Times New Roman"/>
                <w:b/>
                <w:bCs/>
                <w:sz w:val="24"/>
                <w:szCs w:val="24"/>
                <w:lang w:val="tt-RU"/>
              </w:rPr>
            </w:pPr>
          </w:p>
          <w:p w:rsidR="00977D55" w:rsidRPr="00367B98" w:rsidRDefault="00C706AB">
            <w:pPr>
              <w:shd w:val="clear" w:color="auto" w:fill="FFFFFF"/>
              <w:spacing w:after="0" w:line="276" w:lineRule="auto"/>
              <w:jc w:val="both"/>
              <w:cnfStyle w:val="000000000000"/>
              <w:rPr>
                <w:rFonts w:ascii="Times New Roman" w:hAnsi="Times New Roman" w:cs="Times New Roman"/>
                <w:b/>
                <w:bCs/>
                <w:sz w:val="24"/>
                <w:szCs w:val="24"/>
                <w:lang w:val="tt-RU"/>
              </w:rPr>
            </w:pPr>
            <w:r>
              <w:rPr>
                <w:rFonts w:ascii="Times New Roman" w:hAnsi="Times New Roman" w:cs="Times New Roman"/>
                <w:b/>
                <w:bCs/>
                <w:sz w:val="24"/>
                <w:szCs w:val="24"/>
                <w:lang w:val="tt-RU"/>
              </w:rPr>
              <w:t>Әниемнең кызы юк бит (К.Булатова)</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Әниемнең кызы юк бит,</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Мин әнигә бер генә.</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Кызы да юк, эше дә күп</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Әнинең берүзенә.</w:t>
            </w:r>
          </w:p>
          <w:p w:rsidR="00977D55" w:rsidRDefault="00977D55" w:rsidP="00367B98">
            <w:pPr>
              <w:shd w:val="clear" w:color="auto" w:fill="FFFFFF"/>
              <w:spacing w:after="0" w:line="276" w:lineRule="auto"/>
              <w:jc w:val="both"/>
              <w:cnfStyle w:val="000000000000"/>
              <w:rPr>
                <w:rFonts w:ascii="Times New Roman" w:hAnsi="Times New Roman" w:cs="Times New Roman"/>
                <w:sz w:val="24"/>
                <w:szCs w:val="24"/>
                <w:lang w:val="tt-RU"/>
              </w:rPr>
            </w:pP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Әниемнең кызы юк шул,</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Мин булышам әнигә.</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Аш пешерәм, җыештырам,</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Кер юышам әнигә.</w:t>
            </w:r>
          </w:p>
          <w:p w:rsidR="00977D55" w:rsidRDefault="00977D55" w:rsidP="00367B98">
            <w:pPr>
              <w:shd w:val="clear" w:color="auto" w:fill="FFFFFF"/>
              <w:spacing w:after="0" w:line="276" w:lineRule="auto"/>
              <w:jc w:val="both"/>
              <w:cnfStyle w:val="000000000000"/>
              <w:rPr>
                <w:rFonts w:ascii="Times New Roman" w:hAnsi="Times New Roman" w:cs="Times New Roman"/>
                <w:sz w:val="24"/>
                <w:szCs w:val="24"/>
                <w:lang w:val="tt-RU"/>
              </w:rPr>
            </w:pP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Кибеттән сөт алып кайтам,</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Ипигә дә йөгерәм.</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Әниемнең кызы юк та-</w:t>
            </w:r>
          </w:p>
          <w:p w:rsidR="00977D55" w:rsidRDefault="00C706AB" w:rsidP="00367B98">
            <w:pPr>
              <w:shd w:val="clear" w:color="auto" w:fill="FFFFFF"/>
              <w:spacing w:after="0" w:line="276" w:lineRule="auto"/>
              <w:jc w:val="both"/>
              <w:cnfStyle w:val="000000000000"/>
              <w:rPr>
                <w:rFonts w:ascii="Times New Roman" w:hAnsi="Times New Roman" w:cs="Times New Roman"/>
                <w:sz w:val="24"/>
                <w:szCs w:val="24"/>
                <w:lang w:val="tt-RU"/>
              </w:rPr>
            </w:pPr>
            <w:r>
              <w:rPr>
                <w:rFonts w:ascii="Times New Roman" w:hAnsi="Times New Roman" w:cs="Times New Roman"/>
                <w:sz w:val="24"/>
                <w:szCs w:val="24"/>
                <w:lang w:val="tt-RU"/>
              </w:rPr>
              <w:t>Малае бар бер дигән!</w:t>
            </w:r>
          </w:p>
          <w:p w:rsidR="00977D55" w:rsidRDefault="00C706AB" w:rsidP="00C706AB">
            <w:pPr>
              <w:shd w:val="clear" w:color="auto" w:fill="FFFFFF"/>
              <w:spacing w:after="0" w:line="276" w:lineRule="auto"/>
              <w:jc w:val="center"/>
              <w:cnfStyle w:val="000000000000"/>
              <w:rPr>
                <w:rFonts w:ascii="Times New Roman" w:hAnsi="Times New Roman" w:cs="Times New Roman"/>
                <w:sz w:val="24"/>
                <w:szCs w:val="24"/>
                <w:lang w:val="tt-RU"/>
              </w:rPr>
            </w:pPr>
            <w:r>
              <w:rPr>
                <w:rFonts w:hint="eastAsia"/>
                <w:noProof/>
                <w:lang w:eastAsia="ru-RU"/>
              </w:rPr>
              <w:drawing>
                <wp:inline distT="0" distB="0" distL="114300" distR="114300">
                  <wp:extent cx="2622472" cy="1847850"/>
                  <wp:effectExtent l="19050" t="0" r="6428" b="0"/>
                  <wp:docPr id="6" name="Изображение 6" descr="IMG-20250305-WA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G-20250305-WA0114"/>
                          <pic:cNvPicPr>
                            <a:picLocks noChangeAspect="1"/>
                          </pic:cNvPicPr>
                        </pic:nvPicPr>
                        <pic:blipFill>
                          <a:blip r:embed="rId18"/>
                          <a:stretch>
                            <a:fillRect/>
                          </a:stretch>
                        </pic:blipFill>
                        <pic:spPr>
                          <a:xfrm>
                            <a:off x="0" y="0"/>
                            <a:ext cx="2622472" cy="1847850"/>
                          </a:xfrm>
                          <a:prstGeom prst="rect">
                            <a:avLst/>
                          </a:prstGeom>
                        </pic:spPr>
                      </pic:pic>
                    </a:graphicData>
                  </a:graphic>
                </wp:inline>
              </w:drawing>
            </w:r>
          </w:p>
        </w:tc>
        <w:tc>
          <w:tcPr>
            <w:tcW w:w="4106" w:type="dxa"/>
            <w:gridSpan w:val="3"/>
          </w:tcPr>
          <w:p w:rsidR="00367B98" w:rsidRDefault="00367B98">
            <w:pPr>
              <w:pStyle w:val="afff9"/>
              <w:shd w:val="clear" w:color="auto" w:fill="FFFFFF"/>
              <w:spacing w:after="0" w:line="15" w:lineRule="atLeast"/>
              <w:jc w:val="center"/>
              <w:cnfStyle w:val="000000000000"/>
              <w:rPr>
                <w:rStyle w:val="c1"/>
                <w:color w:val="000000"/>
                <w:shd w:val="clear" w:color="auto" w:fill="FFFFFF"/>
              </w:rPr>
            </w:pPr>
          </w:p>
          <w:p w:rsidR="00977D55" w:rsidRDefault="00C706AB">
            <w:pPr>
              <w:pStyle w:val="afff9"/>
              <w:shd w:val="clear" w:color="auto" w:fill="FFFFFF"/>
              <w:spacing w:after="0" w:line="15" w:lineRule="atLeast"/>
              <w:jc w:val="center"/>
              <w:cnfStyle w:val="000000000000"/>
              <w:rPr>
                <w:rFonts w:ascii="Arial" w:hAnsi="Arial" w:cs="Arial"/>
                <w:color w:val="000000"/>
              </w:rPr>
            </w:pPr>
            <w:r w:rsidRPr="00367B98">
              <w:rPr>
                <w:rStyle w:val="c1"/>
                <w:b/>
                <w:color w:val="000000"/>
                <w:sz w:val="28"/>
                <w:shd w:val="clear" w:color="auto" w:fill="FFFFFF"/>
              </w:rPr>
              <w:t>Әнием</w:t>
            </w:r>
            <w:r w:rsidRPr="00367B98">
              <w:rPr>
                <w:rStyle w:val="c1"/>
                <w:color w:val="000000"/>
                <w:sz w:val="28"/>
                <w:shd w:val="clear" w:color="auto" w:fill="FFFFFF"/>
              </w:rPr>
              <w:t xml:space="preserve"> </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Син, әнием, минем өчен</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Бу дөньяда бер генә.</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Елмайганда йөзләреңнән</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Бар өйгә нур бөркелә.</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 </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Тыңлап бишек моңнарыңны,</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Елавым басылган бит.</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Телем дә минем иң әүвәл</w:t>
            </w:r>
          </w:p>
          <w:p w:rsidR="00977D55" w:rsidRDefault="00C706AB">
            <w:pPr>
              <w:pStyle w:val="afff9"/>
              <w:shd w:val="clear" w:color="auto" w:fill="FFFFFF"/>
              <w:spacing w:after="0" w:line="15" w:lineRule="atLeast"/>
              <w:cnfStyle w:val="000000000000"/>
              <w:rPr>
                <w:rFonts w:ascii="Arial" w:hAnsi="Arial" w:cs="Arial"/>
                <w:color w:val="000000"/>
              </w:rPr>
            </w:pPr>
            <w:r>
              <w:rPr>
                <w:rStyle w:val="c1"/>
                <w:color w:val="000000"/>
                <w:shd w:val="clear" w:color="auto" w:fill="FFFFFF"/>
              </w:rPr>
              <w:t>“Әннә” дип ачылган бит.</w:t>
            </w:r>
          </w:p>
          <w:p w:rsidR="00977D55" w:rsidRDefault="00367B98" w:rsidP="00367B98">
            <w:pPr>
              <w:shd w:val="clear" w:color="auto" w:fill="FFFFFF"/>
              <w:tabs>
                <w:tab w:val="left" w:pos="2085"/>
              </w:tabs>
              <w:spacing w:before="30" w:after="30" w:line="276" w:lineRule="auto"/>
              <w:jc w:val="right"/>
              <w:cnfStyle w:val="000000000000"/>
              <w:rPr>
                <w:rFonts w:ascii="Times New Roman" w:eastAsia="Times New Roman" w:hAnsi="Times New Roman" w:cs="Times New Roman"/>
                <w:color w:val="000000"/>
                <w:sz w:val="26"/>
                <w:szCs w:val="26"/>
                <w:lang w:eastAsia="ru-RU"/>
              </w:rPr>
            </w:pPr>
            <w:r>
              <w:rPr>
                <w:rStyle w:val="c1"/>
                <w:rFonts w:ascii="Times New Roman" w:hAnsi="Times New Roman" w:cs="Times New Roman"/>
                <w:color w:val="000000"/>
                <w:sz w:val="24"/>
                <w:szCs w:val="24"/>
                <w:shd w:val="clear" w:color="auto" w:fill="FFFFFF"/>
              </w:rPr>
              <w:t>(Р.Миңнуллин)</w:t>
            </w:r>
            <w:r>
              <w:rPr>
                <w:rStyle w:val="c1"/>
                <w:rFonts w:ascii="Times New Roman" w:hAnsi="Times New Roman" w:cs="Times New Roman"/>
                <w:color w:val="000000"/>
                <w:sz w:val="24"/>
                <w:szCs w:val="24"/>
                <w:shd w:val="clear" w:color="auto" w:fill="FFFFFF"/>
              </w:rPr>
              <w:tab/>
            </w:r>
          </w:p>
          <w:p w:rsidR="00977D55" w:rsidRDefault="00C706AB">
            <w:pPr>
              <w:shd w:val="clear" w:color="auto" w:fill="FFFFFF"/>
              <w:spacing w:before="30" w:after="30" w:line="276" w:lineRule="auto"/>
              <w:jc w:val="both"/>
              <w:cnfStyle w:val="00000000000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hint="eastAsia"/>
                <w:color w:val="000000"/>
                <w:sz w:val="26"/>
                <w:szCs w:val="26"/>
                <w:lang w:eastAsia="ru-RU"/>
              </w:rPr>
              <w:t xml:space="preserve">  </w:t>
            </w:r>
          </w:p>
          <w:p w:rsidR="00977D55" w:rsidRDefault="00977D55">
            <w:pPr>
              <w:shd w:val="clear" w:color="auto" w:fill="FFFFFF"/>
              <w:spacing w:before="30" w:after="30" w:line="276" w:lineRule="auto"/>
              <w:jc w:val="both"/>
              <w:cnfStyle w:val="000000000000"/>
              <w:rPr>
                <w:rFonts w:ascii="Times New Roman" w:eastAsia="Times New Roman" w:hAnsi="Times New Roman" w:cs="Times New Roman"/>
                <w:color w:val="000000"/>
                <w:sz w:val="26"/>
                <w:szCs w:val="26"/>
                <w:lang w:val="tt-RU" w:eastAsia="ru-RU"/>
              </w:rPr>
            </w:pPr>
          </w:p>
          <w:p w:rsidR="00977D55" w:rsidRDefault="00C706AB">
            <w:pPr>
              <w:shd w:val="clear" w:color="auto" w:fill="FFFFFF"/>
              <w:spacing w:after="0" w:line="276" w:lineRule="auto"/>
              <w:ind w:left="-115"/>
              <w:jc w:val="center"/>
              <w:cnfStyle w:val="000000000000"/>
              <w:rPr>
                <w:rFonts w:ascii="Times New Roman" w:eastAsia="Times New Roman" w:hAnsi="Times New Roman" w:cs="Times New Roman"/>
                <w:sz w:val="24"/>
                <w:szCs w:val="24"/>
                <w:lang w:val="tt-RU" w:eastAsia="ru-RU"/>
              </w:rPr>
            </w:pPr>
            <w:r>
              <w:rPr>
                <w:rFonts w:hint="eastAsia"/>
                <w:noProof/>
                <w:lang w:eastAsia="ru-RU"/>
              </w:rPr>
              <w:drawing>
                <wp:inline distT="0" distB="0" distL="114300" distR="114300">
                  <wp:extent cx="2595136" cy="1600200"/>
                  <wp:effectExtent l="19050" t="0" r="0" b="0"/>
                  <wp:docPr id="1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
                          <pic:cNvPicPr>
                            <a:picLocks noChangeAspect="1"/>
                          </pic:cNvPicPr>
                        </pic:nvPicPr>
                        <pic:blipFill>
                          <a:blip r:embed="rId19"/>
                          <a:stretch>
                            <a:fillRect/>
                          </a:stretch>
                        </pic:blipFill>
                        <pic:spPr>
                          <a:xfrm>
                            <a:off x="0" y="0"/>
                            <a:ext cx="2600577" cy="1603555"/>
                          </a:xfrm>
                          <a:prstGeom prst="rect">
                            <a:avLst/>
                          </a:prstGeom>
                          <a:noFill/>
                          <a:ln>
                            <a:noFill/>
                          </a:ln>
                        </pic:spPr>
                      </pic:pic>
                    </a:graphicData>
                  </a:graphic>
                </wp:inline>
              </w:drawing>
            </w:r>
          </w:p>
        </w:tc>
        <w:tc>
          <w:tcPr>
            <w:tcW w:w="14924" w:type="dxa"/>
            <w:gridSpan w:val="3"/>
          </w:tcPr>
          <w:p w:rsidR="00977D55" w:rsidRDefault="00977D55">
            <w:pPr>
              <w:shd w:val="clear" w:color="auto" w:fill="FFFFFF"/>
              <w:spacing w:after="0" w:line="276" w:lineRule="auto"/>
              <w:ind w:left="-115"/>
              <w:jc w:val="center"/>
              <w:cnfStyle w:val="000000000000"/>
            </w:pPr>
          </w:p>
        </w:tc>
      </w:tr>
      <w:tr w:rsidR="00977D55" w:rsidTr="00537DA4">
        <w:tc>
          <w:tcPr>
            <w:cnfStyle w:val="001000000000"/>
            <w:tcW w:w="15241" w:type="dxa"/>
            <w:gridSpan w:val="13"/>
          </w:tcPr>
          <w:p w:rsidR="00977D55" w:rsidRDefault="00977D55">
            <w:pPr>
              <w:spacing w:line="276" w:lineRule="auto"/>
              <w:rPr>
                <w:lang w:val="tt-RU"/>
              </w:rPr>
            </w:pPr>
          </w:p>
        </w:tc>
        <w:tc>
          <w:tcPr>
            <w:tcW w:w="14924" w:type="dxa"/>
            <w:gridSpan w:val="3"/>
          </w:tcPr>
          <w:p w:rsidR="00977D55" w:rsidRDefault="00977D55">
            <w:pPr>
              <w:spacing w:line="276" w:lineRule="auto"/>
              <w:cnfStyle w:val="000000000000"/>
              <w:rPr>
                <w:lang w:val="tt-RU"/>
              </w:rPr>
            </w:pPr>
          </w:p>
        </w:tc>
      </w:tr>
      <w:tr w:rsidR="00977D55" w:rsidTr="00537DA4">
        <w:trPr>
          <w:trHeight w:val="1053"/>
        </w:trPr>
        <w:tc>
          <w:tcPr>
            <w:cnfStyle w:val="001000000000"/>
            <w:tcW w:w="6663" w:type="dxa"/>
            <w:gridSpan w:val="5"/>
          </w:tcPr>
          <w:p w:rsidR="00110683" w:rsidRDefault="00110683">
            <w:pPr>
              <w:pStyle w:val="31"/>
              <w:spacing w:line="276" w:lineRule="auto"/>
              <w:jc w:val="center"/>
              <w:outlineLvl w:val="2"/>
              <w:rPr>
                <w:rFonts w:ascii="Times New Roman" w:hAnsi="Times New Roman" w:cs="Times New Roman"/>
                <w:sz w:val="44"/>
                <w:szCs w:val="36"/>
                <w:lang w:val="tt-RU"/>
              </w:rPr>
            </w:pPr>
          </w:p>
          <w:p w:rsidR="00110683" w:rsidRDefault="00110683">
            <w:pPr>
              <w:pStyle w:val="31"/>
              <w:spacing w:line="276" w:lineRule="auto"/>
              <w:jc w:val="center"/>
              <w:outlineLvl w:val="2"/>
              <w:rPr>
                <w:rFonts w:ascii="Times New Roman" w:hAnsi="Times New Roman" w:cs="Times New Roman"/>
                <w:sz w:val="44"/>
                <w:szCs w:val="36"/>
                <w:lang w:val="tt-RU"/>
              </w:rPr>
            </w:pPr>
          </w:p>
          <w:p w:rsidR="00977D55" w:rsidRDefault="00C706AB">
            <w:pPr>
              <w:pStyle w:val="31"/>
              <w:spacing w:line="276" w:lineRule="auto"/>
              <w:jc w:val="center"/>
              <w:outlineLvl w:val="2"/>
              <w:rPr>
                <w:rFonts w:ascii="Times New Roman" w:hAnsi="Times New Roman" w:cs="Times New Roman"/>
                <w:sz w:val="44"/>
                <w:szCs w:val="36"/>
                <w:lang w:val="tt-RU"/>
              </w:rPr>
            </w:pPr>
            <w:r>
              <w:rPr>
                <w:rFonts w:ascii="Times New Roman" w:hAnsi="Times New Roman" w:cs="Times New Roman"/>
                <w:sz w:val="44"/>
                <w:szCs w:val="36"/>
                <w:lang w:val="tt-RU"/>
              </w:rPr>
              <w:lastRenderedPageBreak/>
              <w:t>Әйдәгез, бергәләп җырлыйк!</w:t>
            </w:r>
          </w:p>
          <w:p w:rsidR="00977D55" w:rsidRDefault="00926C9F">
            <w:pPr>
              <w:spacing w:line="276" w:lineRule="auto"/>
              <w:rPr>
                <w:lang w:val="tt-RU"/>
              </w:rPr>
            </w:pPr>
            <w:r w:rsidRPr="00926C9F">
              <w:rPr>
                <w:b w:val="0"/>
                <w:bCs w:val="0"/>
                <w:sz w:val="20"/>
                <w:lang w:eastAsia="ru-RU"/>
              </w:rPr>
            </w:r>
            <w:r w:rsidRPr="00926C9F">
              <w:rPr>
                <w:b w:val="0"/>
                <w:bCs w:val="0"/>
                <w:sz w:val="20"/>
                <w:lang w:eastAsia="ru-RU"/>
              </w:rPr>
              <w:pict>
                <v:line id="_x0000_s1034" style="flip:y;mso-left-percent:-10001;mso-top-percent:-10001;mso-position-horizontal:absolute;mso-position-horizontal-relative:char;mso-position-vertical:absolute;mso-position-vertical-relative:line;mso-left-percent:-10001;mso-top-percent:-10001" from="0,0" to="30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strokeweight="5pt">
                  <v:stroke linestyle="thickThin" joinstyle="miter"/>
                  <w10:wrap type="none"/>
                  <w10:anchorlock/>
                </v:line>
              </w:pict>
            </w:r>
          </w:p>
        </w:tc>
        <w:tc>
          <w:tcPr>
            <w:tcW w:w="709" w:type="dxa"/>
            <w:vMerge w:val="restart"/>
          </w:tcPr>
          <w:p w:rsidR="00977D55" w:rsidRDefault="00977D55">
            <w:pPr>
              <w:tabs>
                <w:tab w:val="left" w:pos="252"/>
              </w:tabs>
              <w:spacing w:line="276" w:lineRule="auto"/>
              <w:cnfStyle w:val="000000000000"/>
              <w:rPr>
                <w:rFonts w:ascii="Times New Roman" w:hAnsi="Times New Roman" w:cs="Times New Roman"/>
                <w:color w:val="000000"/>
                <w:sz w:val="24"/>
                <w:szCs w:val="24"/>
                <w:shd w:val="clear" w:color="auto" w:fill="F6F6F6"/>
                <w:lang w:val="tt-RU"/>
              </w:rPr>
            </w:pPr>
          </w:p>
          <w:p w:rsidR="00977D55" w:rsidRDefault="00977D55">
            <w:pPr>
              <w:tabs>
                <w:tab w:val="left" w:pos="252"/>
              </w:tabs>
              <w:spacing w:line="276" w:lineRule="auto"/>
              <w:cnfStyle w:val="000000000000"/>
              <w:rPr>
                <w:rFonts w:ascii="Times New Roman" w:hAnsi="Times New Roman" w:cs="Times New Roman"/>
                <w:color w:val="000000"/>
                <w:sz w:val="24"/>
                <w:szCs w:val="24"/>
                <w:shd w:val="clear" w:color="auto" w:fill="F6F6F6"/>
                <w:lang w:val="tt-RU"/>
              </w:rPr>
            </w:pPr>
          </w:p>
          <w:p w:rsidR="00977D55" w:rsidRDefault="00977D55">
            <w:pPr>
              <w:tabs>
                <w:tab w:val="left" w:pos="252"/>
              </w:tabs>
              <w:spacing w:line="276" w:lineRule="auto"/>
              <w:cnfStyle w:val="000000000000"/>
              <w:rPr>
                <w:rFonts w:ascii="Times New Roman" w:hAnsi="Times New Roman" w:cs="Times New Roman"/>
                <w:color w:val="000000"/>
                <w:sz w:val="24"/>
                <w:szCs w:val="24"/>
                <w:shd w:val="clear" w:color="auto" w:fill="F6F6F6"/>
                <w:lang w:val="tt-RU"/>
              </w:rPr>
            </w:pPr>
          </w:p>
          <w:p w:rsidR="00977D55" w:rsidRDefault="00977D55">
            <w:pPr>
              <w:tabs>
                <w:tab w:val="left" w:pos="252"/>
              </w:tabs>
              <w:spacing w:line="276" w:lineRule="auto"/>
              <w:cnfStyle w:val="000000000000"/>
              <w:rPr>
                <w:rFonts w:ascii="Times New Roman" w:hAnsi="Times New Roman" w:cs="Times New Roman"/>
                <w:color w:val="000000"/>
                <w:sz w:val="24"/>
                <w:szCs w:val="24"/>
                <w:shd w:val="clear" w:color="auto" w:fill="F6F6F6"/>
                <w:lang w:val="tt-RU"/>
              </w:rPr>
            </w:pPr>
          </w:p>
          <w:p w:rsidR="00977D55" w:rsidRDefault="00977D55">
            <w:pPr>
              <w:tabs>
                <w:tab w:val="left" w:pos="252"/>
              </w:tabs>
              <w:spacing w:line="276" w:lineRule="auto"/>
              <w:cnfStyle w:val="000000000000"/>
              <w:rPr>
                <w:lang w:val="tt-RU"/>
              </w:rPr>
            </w:pPr>
          </w:p>
        </w:tc>
        <w:tc>
          <w:tcPr>
            <w:tcW w:w="7869" w:type="dxa"/>
            <w:gridSpan w:val="7"/>
            <w:vMerge w:val="restart"/>
          </w:tcPr>
          <w:p w:rsidR="00110683" w:rsidRDefault="00110683">
            <w:pPr>
              <w:pStyle w:val="31"/>
              <w:tabs>
                <w:tab w:val="left" w:pos="252"/>
              </w:tabs>
              <w:spacing w:line="276" w:lineRule="auto"/>
              <w:jc w:val="center"/>
              <w:outlineLvl w:val="2"/>
              <w:cnfStyle w:val="000000000000"/>
              <w:rPr>
                <w:rFonts w:ascii="Times New Roman" w:hAnsi="Times New Roman" w:cs="Times New Roman"/>
                <w:sz w:val="44"/>
                <w:szCs w:val="36"/>
                <w:lang w:val="tt-RU"/>
              </w:rPr>
            </w:pPr>
          </w:p>
          <w:p w:rsidR="00110683" w:rsidRDefault="00110683">
            <w:pPr>
              <w:pStyle w:val="31"/>
              <w:tabs>
                <w:tab w:val="left" w:pos="252"/>
              </w:tabs>
              <w:spacing w:line="276" w:lineRule="auto"/>
              <w:jc w:val="center"/>
              <w:outlineLvl w:val="2"/>
              <w:cnfStyle w:val="000000000000"/>
              <w:rPr>
                <w:rFonts w:ascii="Times New Roman" w:hAnsi="Times New Roman" w:cs="Times New Roman"/>
                <w:sz w:val="44"/>
                <w:szCs w:val="36"/>
                <w:lang w:val="tt-RU"/>
              </w:rPr>
            </w:pPr>
          </w:p>
          <w:p w:rsidR="00977D55" w:rsidRDefault="00C706AB">
            <w:pPr>
              <w:pStyle w:val="31"/>
              <w:tabs>
                <w:tab w:val="left" w:pos="252"/>
              </w:tabs>
              <w:spacing w:line="276" w:lineRule="auto"/>
              <w:jc w:val="center"/>
              <w:outlineLvl w:val="2"/>
              <w:cnfStyle w:val="000000000000"/>
              <w:rPr>
                <w:rFonts w:ascii="Times New Roman" w:hAnsi="Times New Roman" w:cs="Times New Roman"/>
                <w:sz w:val="44"/>
                <w:szCs w:val="36"/>
                <w:lang w:val="tt-RU"/>
              </w:rPr>
            </w:pPr>
            <w:r>
              <w:rPr>
                <w:rFonts w:ascii="Times New Roman" w:hAnsi="Times New Roman" w:cs="Times New Roman"/>
                <w:sz w:val="44"/>
                <w:szCs w:val="36"/>
                <w:lang w:val="tt-RU"/>
              </w:rPr>
              <w:lastRenderedPageBreak/>
              <w:t>Әйдәгез, бергәләп укыйк</w:t>
            </w:r>
          </w:p>
          <w:p w:rsidR="00977D55" w:rsidRDefault="00926C9F">
            <w:pPr>
              <w:tabs>
                <w:tab w:val="left" w:pos="252"/>
              </w:tabs>
              <w:spacing w:line="276" w:lineRule="auto"/>
              <w:cnfStyle w:val="000000000000"/>
            </w:pPr>
            <w:r>
              <w:rPr>
                <w:lang w:eastAsia="ru-RU"/>
              </w:rPr>
            </w:r>
            <w:r>
              <w:rPr>
                <w:lang w:eastAsia="ru-RU"/>
              </w:rPr>
              <w:pict>
                <v:line id="Прямая соединительная линия 175" o:spid="_x0000_s1033" style="mso-left-percent:-10001;mso-top-percent:-10001;mso-position-horizontal:absolute;mso-position-horizontal-relative:char;mso-position-vertical:absolute;mso-position-vertical-relative:line;mso-left-percent:-10001;mso-top-percent:-10001" from="0,0" to="37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" strokecolor="#0a249b" strokeweight="5pt">
                  <v:stroke linestyle="thickThin" joinstyle="miter"/>
                  <w10:wrap type="none"/>
                  <w10:anchorlock/>
                </v:line>
              </w:pict>
            </w:r>
          </w:p>
          <w:p w:rsidR="00977D55" w:rsidRDefault="00C706AB">
            <w:pPr>
              <w:tabs>
                <w:tab w:val="left" w:pos="252"/>
              </w:tabs>
              <w:spacing w:after="0" w:line="276" w:lineRule="auto"/>
              <w:jc w:val="center"/>
              <w:cnfStyle w:val="000000000000"/>
              <w:rPr>
                <w:rFonts w:ascii="Times New Roman" w:hAnsi="Times New Roman" w:cs="Times New Roman"/>
                <w:b/>
                <w:color w:val="000000" w:themeColor="text1"/>
                <w:sz w:val="24"/>
                <w:szCs w:val="24"/>
                <w:lang w:val="tt-RU"/>
              </w:rPr>
            </w:pPr>
            <w:r>
              <w:rPr>
                <w:rFonts w:ascii="Times New Roman" w:hAnsi="Times New Roman" w:cs="Times New Roman"/>
                <w:b/>
                <w:color w:val="000000" w:themeColor="text1"/>
                <w:sz w:val="24"/>
                <w:szCs w:val="24"/>
                <w:lang w:val="tt-RU"/>
              </w:rPr>
              <w:t>Куян кызы</w:t>
            </w:r>
          </w:p>
          <w:p w:rsidR="00977D55" w:rsidRPr="00017A6E"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lang w:val="tt-RU"/>
              </w:rPr>
            </w:pPr>
            <w:r w:rsidRPr="00017A6E">
              <w:rPr>
                <w:rFonts w:ascii="Times New Roman" w:hAnsi="Times New Roman" w:cs="Times New Roman"/>
                <w:bCs/>
                <w:color w:val="000000" w:themeColor="text1"/>
                <w:sz w:val="24"/>
                <w:szCs w:val="24"/>
                <w:lang w:val="tt-RU"/>
              </w:rPr>
              <w:t>Бер соры куянның үзе төсле зур колаклы, бик иркә, бик кадерле бер кызы булган. Ул аны бик-бик ярата икән.</w:t>
            </w:r>
          </w:p>
          <w:p w:rsidR="00977D55" w:rsidRPr="00017A6E"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lang w:val="tt-RU"/>
              </w:rPr>
            </w:pPr>
            <w:r w:rsidRPr="00017A6E">
              <w:rPr>
                <w:rFonts w:ascii="Times New Roman" w:hAnsi="Times New Roman" w:cs="Times New Roman"/>
                <w:bCs/>
                <w:color w:val="000000" w:themeColor="text1"/>
                <w:sz w:val="24"/>
                <w:szCs w:val="24"/>
                <w:lang w:val="tt-RU"/>
              </w:rPr>
              <w:t>Көннәрдән бер көнне куян иркә кызына өр-яңа киез итекләр алып кайтып биргән.</w:t>
            </w:r>
          </w:p>
          <w:p w:rsidR="00977D55" w:rsidRPr="00017A6E"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lang w:val="tt-RU"/>
              </w:rPr>
            </w:pPr>
            <w:r w:rsidRPr="00017A6E">
              <w:rPr>
                <w:rFonts w:ascii="Times New Roman" w:hAnsi="Times New Roman" w:cs="Times New Roman"/>
                <w:bCs/>
                <w:color w:val="000000" w:themeColor="text1"/>
                <w:sz w:val="24"/>
                <w:szCs w:val="24"/>
                <w:lang w:val="tt-RU"/>
              </w:rPr>
              <w:t> - Мә, бәбкәм, аякларың туңмасын, сызламасын,- дигән.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Кызы бу буләкне бик шатланып алган. Әнисенә рәхмәтләр укыган. Хәзер инде ул яңа киез итекләрне киеп, рәхәтләнеп йөри икән. Ләкин куян кызы җылы итекләргә өйрәнмәгән булган, ул алардан бик тиз туйган, салып ташлаган. Әнием тапмасын дип, аларны яшереп куйган. Әнисе аларны эзләп табып баласына кигезә, ә ул салып ташлый икән. Әнисе кигезсә - ул салган, әнисе тагын кигезгән, ә ул тагын салып таш</w:t>
            </w:r>
            <w:r>
              <w:rPr>
                <w:rFonts w:ascii="Times New Roman" w:hAnsi="Times New Roman" w:cs="Times New Roman"/>
                <w:bCs/>
                <w:color w:val="000000" w:themeColor="text1"/>
                <w:sz w:val="24"/>
                <w:szCs w:val="24"/>
              </w:rPr>
              <w:softHyphen/>
              <w:t>лаган.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Кар өстеннән дә, боз өстеннән дә яланаяк йөгерэ икэн. Бер көн буе шулай йөгергән, икенче көнне дә шулай яланаяк</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йөргән,  өченче көнне инде аксый-аксый әнисе янына килгән.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Әни, әни, минем аягым бик авырта! - дигән. Әнисе аның аякларына караган да аптырап калган.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Кызым, кызым, якты йолдызым, синең аягың шешкән ич,- дигән.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"Инде ни эшләргә?" - дип уйга баткан куян. "Бу бал аны кая алып барырга, ничек дәваларга?"- дип кайгырган.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Шул вакыт нәрсәдер кычкырган. Куян агач башына күтәрелеп караган икән- тиенне кургән. Ул куянга болай дигән: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Кайгырма, туганкай, йомшак куянкай, кызыңның аягын бик тиз төзәтеп була. Моның өчен "доктор Айболит"ка ба</w:t>
            </w:r>
            <w:r>
              <w:rPr>
                <w:rFonts w:ascii="Times New Roman" w:hAnsi="Times New Roman" w:cs="Times New Roman"/>
                <w:bCs/>
                <w:color w:val="000000" w:themeColor="text1"/>
                <w:sz w:val="24"/>
                <w:szCs w:val="24"/>
              </w:rPr>
              <w:softHyphen/>
              <w:t>рырга, аңардан киңәш сорарга кирәк,- дигән.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Куянга чын-чынлап булышырга тотынган, "доктор Айболит"ның өенә узе илтергә булган.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Куян кызын күтәргән дә "Айболит док</w:t>
            </w:r>
            <w:r>
              <w:rPr>
                <w:rFonts w:ascii="Times New Roman" w:hAnsi="Times New Roman" w:cs="Times New Roman"/>
                <w:bCs/>
                <w:color w:val="000000" w:themeColor="text1"/>
                <w:sz w:val="24"/>
                <w:szCs w:val="24"/>
              </w:rPr>
              <w:softHyphen/>
              <w:t>тор "га киткән, тиен, агачтан агачка сикереп, аңа юл өйрәткән.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Барып җитсәләр, "доктор Айболит "ның эше бик күп икән, аңа урманның төрле ерткычлары дәваланырга килгәннәр икән. "Балаларны чиратсыз карыйм мин",- дигән "доктор Айболит". Куян кызын док</w:t>
            </w:r>
            <w:r>
              <w:rPr>
                <w:rFonts w:ascii="Times New Roman" w:hAnsi="Times New Roman" w:cs="Times New Roman"/>
                <w:bCs/>
                <w:color w:val="000000" w:themeColor="text1"/>
                <w:sz w:val="24"/>
                <w:szCs w:val="24"/>
              </w:rPr>
              <w:softHyphen/>
              <w:t>тор бүлмәсенә алып кергәннәр, нәрсә белән авыруын сөйләп биргәннәр. "Доктор Айбо</w:t>
            </w:r>
            <w:r>
              <w:rPr>
                <w:rFonts w:ascii="Times New Roman" w:hAnsi="Times New Roman" w:cs="Times New Roman"/>
                <w:bCs/>
                <w:color w:val="000000" w:themeColor="text1"/>
                <w:sz w:val="24"/>
                <w:szCs w:val="24"/>
              </w:rPr>
              <w:softHyphen/>
              <w:t>лит" куян кызының аягына дарулар сөрткән һәм шул вакытта куян кызына әйткән:</w:t>
            </w:r>
          </w:p>
          <w:p w:rsidR="00977D55"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Аягың төзәлгәч, киез итекләрне инде салкын көннәрдә бер дә салма, сүзне тыңла, тагын начар хәлгә калма,- дигән.</w:t>
            </w:r>
          </w:p>
          <w:p w:rsidR="00977D55" w:rsidRPr="000A7807" w:rsidRDefault="00C706AB" w:rsidP="00537DA4">
            <w:pPr>
              <w:tabs>
                <w:tab w:val="left" w:pos="252"/>
              </w:tabs>
              <w:spacing w:after="0" w:line="276" w:lineRule="auto"/>
              <w:jc w:val="both"/>
              <w:cnfStyle w:val="000000000000"/>
              <w:rPr>
                <w:rFonts w:ascii="Times New Roman" w:hAnsi="Times New Roman" w:cs="Times New Roman"/>
                <w:bCs/>
                <w:color w:val="000000" w:themeColor="text1"/>
                <w:sz w:val="24"/>
                <w:szCs w:val="24"/>
                <w:lang w:val="tt-RU"/>
              </w:rPr>
            </w:pPr>
            <w:r>
              <w:rPr>
                <w:rFonts w:ascii="Times New Roman" w:hAnsi="Times New Roman" w:cs="Times New Roman"/>
                <w:bCs/>
                <w:color w:val="000000" w:themeColor="text1"/>
                <w:sz w:val="24"/>
                <w:szCs w:val="24"/>
              </w:rPr>
              <w:t>"Доктор Айболит"ка алар бик зур рәхмәтләр әйткәннәр, саубуллашып өйләренә кайтып киткәннәр. Өч көн дигәндә, куян баласының аягы төзәлгән. Ул инде хәзер киез итеген бер дә салмый киеп йөри икән.</w:t>
            </w:r>
          </w:p>
        </w:tc>
        <w:tc>
          <w:tcPr>
            <w:tcW w:w="14924" w:type="dxa"/>
            <w:gridSpan w:val="3"/>
          </w:tcPr>
          <w:p w:rsidR="00977D55" w:rsidRDefault="00977D55">
            <w:pPr>
              <w:tabs>
                <w:tab w:val="left" w:pos="252"/>
              </w:tabs>
              <w:spacing w:after="0" w:line="276" w:lineRule="auto"/>
              <w:jc w:val="center"/>
              <w:cnfStyle w:val="000000000000"/>
              <w:rPr>
                <w:rFonts w:ascii="Times New Roman" w:hAnsi="Times New Roman" w:cs="Times New Roman"/>
                <w:b/>
                <w:color w:val="000000" w:themeColor="text1"/>
              </w:rPr>
            </w:pPr>
          </w:p>
        </w:tc>
      </w:tr>
      <w:tr w:rsidR="00977D55" w:rsidRPr="00367B98" w:rsidTr="00537DA4">
        <w:trPr>
          <w:trHeight w:val="12323"/>
        </w:trPr>
        <w:tc>
          <w:tcPr>
            <w:cnfStyle w:val="001000000000"/>
            <w:tcW w:w="3076" w:type="dxa"/>
            <w:gridSpan w:val="2"/>
          </w:tcPr>
          <w:p w:rsidR="00977D55" w:rsidRPr="00537DA4" w:rsidRDefault="00C706AB" w:rsidP="00537DA4">
            <w:pPr>
              <w:shd w:val="clear" w:color="auto" w:fill="FFFFFF"/>
              <w:spacing w:after="0" w:line="276" w:lineRule="auto"/>
              <w:jc w:val="center"/>
              <w:rPr>
                <w:rFonts w:ascii="Times New Roman" w:eastAsia="Times New Roman" w:hAnsi="Times New Roman" w:cs="Times New Roman"/>
                <w:sz w:val="28"/>
                <w:szCs w:val="24"/>
                <w:lang w:val="tt-RU" w:eastAsia="ru-RU"/>
              </w:rPr>
            </w:pPr>
            <w:r w:rsidRPr="00537DA4">
              <w:rPr>
                <w:rFonts w:ascii="Times New Roman" w:eastAsia="Helvetica" w:hAnsi="Times New Roman" w:cs="Times New Roman"/>
                <w:bCs w:val="0"/>
                <w:spacing w:val="-15"/>
                <w:sz w:val="28"/>
                <w:szCs w:val="24"/>
                <w:shd w:val="clear" w:color="auto" w:fill="FFFFFF"/>
                <w:lang w:val="tt-RU"/>
              </w:rPr>
              <w:lastRenderedPageBreak/>
              <w:t>“</w:t>
            </w:r>
            <w:r w:rsidRPr="00537DA4">
              <w:rPr>
                <w:rFonts w:ascii="Times New Roman" w:eastAsia="Helvetica" w:hAnsi="Times New Roman" w:cs="Times New Roman"/>
                <w:spacing w:val="-15"/>
                <w:sz w:val="28"/>
                <w:szCs w:val="24"/>
                <w:shd w:val="clear" w:color="auto" w:fill="FFFFFF"/>
              </w:rPr>
              <w:t>Җырлыйм әнием турында</w:t>
            </w:r>
            <w:r w:rsidRPr="00537DA4">
              <w:rPr>
                <w:rFonts w:ascii="Times New Roman" w:eastAsia="Helvetica" w:hAnsi="Times New Roman" w:cs="Times New Roman"/>
                <w:bCs w:val="0"/>
                <w:spacing w:val="-15"/>
                <w:sz w:val="28"/>
                <w:szCs w:val="24"/>
                <w:shd w:val="clear" w:color="auto" w:fill="FFFFFF"/>
                <w:lang w:val="tt-RU"/>
              </w:rPr>
              <w:t>”</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Бер кыз бала җыр чыгарган,</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Багышлап әнисенә.</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Әйдә икәү җырлыйк, диеп,</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Өйрәткән энесенә:</w:t>
            </w:r>
          </w:p>
          <w:p w:rsidR="00977D55" w:rsidRPr="00537DA4" w:rsidRDefault="00977D55"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"Кояш, кояш мәңге балкый,</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Мәңге нур сибә;</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Кояш гомере телим мин,</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Әнием, сиңа!"</w:t>
            </w:r>
          </w:p>
          <w:p w:rsidR="00977D55" w:rsidRPr="00537DA4" w:rsidRDefault="00977D55"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Җырны чишмәләр ишеткән,</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Кошлар отып алганнар.</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Сандугачлар һәм тургайлар</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Матур көйгә салганнар:</w:t>
            </w:r>
          </w:p>
          <w:p w:rsidR="00977D55" w:rsidRPr="00537DA4" w:rsidRDefault="00977D55"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p>
          <w:p w:rsidR="00977D55" w:rsidRPr="00537DA4" w:rsidRDefault="00C706AB" w:rsidP="00537DA4">
            <w:pPr>
              <w:pStyle w:val="HTML9"/>
              <w:shd w:val="clear" w:color="auto" w:fill="FFFFFF"/>
              <w:spacing w:line="276" w:lineRule="auto"/>
              <w:ind w:right="-294"/>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"Кояш, кояш мәңге балкый,</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Мәңге нур сибә;</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Кояш гомере телим мин,</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Әнием, сиңа!"</w:t>
            </w:r>
          </w:p>
          <w:p w:rsidR="00977D55" w:rsidRPr="00537DA4" w:rsidRDefault="00977D55"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Кушыл син дә, җырлыйк бергә,</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Яңа матур җыр тусын.</w:t>
            </w:r>
          </w:p>
          <w:p w:rsidR="00977D55" w:rsidRPr="00537DA4" w:rsidRDefault="00C706AB"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b w:val="0"/>
                <w:sz w:val="24"/>
                <w:szCs w:val="24"/>
                <w:shd w:val="clear" w:color="auto" w:fill="FFFFFF"/>
              </w:rPr>
              <w:t>Җирдә әниләр, кояштай,</w:t>
            </w:r>
          </w:p>
          <w:p w:rsidR="00977D55" w:rsidRPr="00537DA4" w:rsidRDefault="00537DA4"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lang w:val="tt-RU"/>
              </w:rPr>
            </w:pPr>
            <w:r w:rsidRPr="00537DA4">
              <w:rPr>
                <w:rFonts w:ascii="Times New Roman" w:eastAsia="Helvetica" w:hAnsi="Times New Roman" w:cs="Times New Roman"/>
                <w:b w:val="0"/>
                <w:sz w:val="24"/>
                <w:szCs w:val="24"/>
                <w:shd w:val="clear" w:color="auto" w:fill="FFFFFF"/>
              </w:rPr>
              <w:t>Озын гомерле булсын</w:t>
            </w:r>
            <w:r w:rsidRPr="00537DA4">
              <w:rPr>
                <w:rFonts w:ascii="Times New Roman" w:eastAsia="Helvetica" w:hAnsi="Times New Roman" w:cs="Times New Roman"/>
                <w:b w:val="0"/>
                <w:sz w:val="24"/>
                <w:szCs w:val="24"/>
                <w:shd w:val="clear" w:color="auto" w:fill="FFFFFF"/>
                <w:lang w:val="tt-RU"/>
              </w:rPr>
              <w:t>.</w:t>
            </w:r>
          </w:p>
          <w:p w:rsidR="00367B98" w:rsidRPr="00537DA4" w:rsidRDefault="00110683" w:rsidP="00537DA4">
            <w:pPr>
              <w:pStyle w:val="HTML9"/>
              <w:shd w:val="clear" w:color="auto" w:fill="FFFFFF"/>
              <w:spacing w:line="276" w:lineRule="auto"/>
              <w:jc w:val="center"/>
              <w:rPr>
                <w:rFonts w:ascii="Times New Roman" w:eastAsia="Helvetica" w:hAnsi="Times New Roman" w:cs="Times New Roman"/>
                <w:b w:val="0"/>
                <w:sz w:val="24"/>
                <w:szCs w:val="24"/>
                <w:shd w:val="clear" w:color="auto" w:fill="FFFFFF"/>
              </w:rPr>
            </w:pPr>
            <w:r w:rsidRPr="00537DA4">
              <w:rPr>
                <w:rFonts w:ascii="Times New Roman" w:eastAsia="Helvetica" w:hAnsi="Times New Roman" w:cs="Times New Roman"/>
                <w:noProof/>
                <w:sz w:val="24"/>
                <w:szCs w:val="24"/>
                <w:shd w:val="clear" w:color="auto" w:fill="FFFFFF"/>
                <w:lang w:eastAsia="ru-RU"/>
              </w:rPr>
              <w:drawing>
                <wp:inline distT="0" distB="0" distL="114300" distR="114300">
                  <wp:extent cx="2056130" cy="1478280"/>
                  <wp:effectExtent l="0" t="0" r="1270" b="7620"/>
                  <wp:docPr id="21" name="Изображение 8" descr="20240920_09301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20240920_093015 (1)"/>
                          <pic:cNvPicPr>
                            <a:picLocks noChangeAspect="1"/>
                          </pic:cNvPicPr>
                        </pic:nvPicPr>
                        <pic:blipFill>
                          <a:blip r:embed="rId20"/>
                          <a:stretch>
                            <a:fillRect/>
                          </a:stretch>
                        </pic:blipFill>
                        <pic:spPr>
                          <a:xfrm>
                            <a:off x="0" y="0"/>
                            <a:ext cx="2056130" cy="1478280"/>
                          </a:xfrm>
                          <a:prstGeom prst="rect">
                            <a:avLst/>
                          </a:prstGeom>
                        </pic:spPr>
                      </pic:pic>
                    </a:graphicData>
                  </a:graphic>
                </wp:inline>
              </w:drawing>
            </w:r>
          </w:p>
        </w:tc>
        <w:tc>
          <w:tcPr>
            <w:tcW w:w="3587" w:type="dxa"/>
            <w:gridSpan w:val="3"/>
          </w:tcPr>
          <w:p w:rsidR="00977D55" w:rsidRPr="00367B98" w:rsidRDefault="00C706AB" w:rsidP="00537DA4">
            <w:pPr>
              <w:pStyle w:val="HTML9"/>
              <w:shd w:val="clear" w:color="auto" w:fill="FFFFFF"/>
              <w:spacing w:line="276" w:lineRule="auto"/>
              <w:jc w:val="center"/>
              <w:cnfStyle w:val="000000000000"/>
              <w:rPr>
                <w:rFonts w:ascii="Times New Roman" w:eastAsia="Helvetica" w:hAnsi="Times New Roman" w:cs="Times New Roman"/>
                <w:b/>
                <w:bCs/>
                <w:sz w:val="28"/>
                <w:szCs w:val="28"/>
                <w:shd w:val="clear" w:color="auto" w:fill="FFFFFF"/>
                <w:lang w:val="tt-RU"/>
              </w:rPr>
            </w:pPr>
            <w:r w:rsidRPr="00367B98">
              <w:rPr>
                <w:rFonts w:ascii="Times New Roman" w:eastAsia="Helvetica" w:hAnsi="Times New Roman" w:cs="Times New Roman"/>
                <w:b/>
                <w:bCs/>
                <w:sz w:val="28"/>
                <w:szCs w:val="28"/>
                <w:shd w:val="clear" w:color="auto" w:fill="FFFFFF"/>
                <w:lang w:val="tt-RU"/>
              </w:rPr>
              <w:t>Рәхмәт, әнием.</w:t>
            </w:r>
          </w:p>
          <w:p w:rsidR="00977D55" w:rsidRPr="00537DA4" w:rsidRDefault="00C706AB"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lang w:val="tt-RU"/>
              </w:rPr>
            </w:pPr>
            <w:r w:rsidRPr="00537DA4">
              <w:rPr>
                <w:rFonts w:ascii="Times New Roman" w:eastAsia="Helvetica" w:hAnsi="Times New Roman" w:cs="Times New Roman"/>
                <w:sz w:val="26"/>
                <w:szCs w:val="26"/>
                <w:shd w:val="clear" w:color="auto" w:fill="FFFFFF"/>
                <w:lang w:val="tt-RU"/>
              </w:rPr>
              <w:t>1</w:t>
            </w:r>
            <w:r w:rsidR="00367B98" w:rsidRPr="00537DA4">
              <w:rPr>
                <w:rFonts w:ascii="Times New Roman" w:eastAsia="Helvetica" w:hAnsi="Times New Roman" w:cs="Times New Roman"/>
                <w:sz w:val="26"/>
                <w:szCs w:val="26"/>
                <w:shd w:val="clear" w:color="auto" w:fill="FFFFFF"/>
                <w:lang w:val="tt-RU"/>
              </w:rPr>
              <w:t>.Битемнән ү</w:t>
            </w:r>
            <w:r w:rsidRPr="00537DA4">
              <w:rPr>
                <w:rFonts w:ascii="Times New Roman" w:eastAsia="Helvetica" w:hAnsi="Times New Roman" w:cs="Times New Roman"/>
                <w:sz w:val="26"/>
                <w:szCs w:val="26"/>
                <w:shd w:val="clear" w:color="auto" w:fill="FFFFFF"/>
                <w:lang w:val="tt-RU"/>
              </w:rPr>
              <w:t>беп</w:t>
            </w:r>
            <w:r w:rsidR="00367B98" w:rsidRPr="00537DA4">
              <w:rPr>
                <w:rFonts w:ascii="Times New Roman" w:eastAsia="Helvetica" w:hAnsi="Times New Roman" w:cs="Times New Roman"/>
                <w:sz w:val="26"/>
                <w:szCs w:val="26"/>
                <w:shd w:val="clear" w:color="auto" w:fill="FFFFFF"/>
                <w:lang w:val="tt-RU"/>
              </w:rPr>
              <w:t>,</w:t>
            </w:r>
            <w:r w:rsidRPr="00537DA4">
              <w:rPr>
                <w:rFonts w:ascii="Times New Roman" w:eastAsia="Helvetica" w:hAnsi="Times New Roman" w:cs="Times New Roman"/>
                <w:sz w:val="26"/>
                <w:szCs w:val="26"/>
                <w:shd w:val="clear" w:color="auto" w:fill="FFFFFF"/>
                <w:lang w:val="tt-RU"/>
              </w:rPr>
              <w:t xml:space="preserve">  сабыем диеп</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rPr>
            </w:pPr>
            <w:r w:rsidRPr="00537DA4">
              <w:rPr>
                <w:rFonts w:ascii="Times New Roman" w:eastAsia="Helvetica" w:hAnsi="Times New Roman" w:cs="Times New Roman"/>
                <w:sz w:val="26"/>
                <w:szCs w:val="26"/>
                <w:shd w:val="clear" w:color="auto" w:fill="FFFFFF"/>
              </w:rPr>
              <w:t xml:space="preserve">Уята мине </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нием с</w:t>
            </w:r>
            <w:r w:rsidRPr="00537DA4">
              <w:rPr>
                <w:rFonts w:ascii="Times New Roman" w:eastAsia="Helvetica" w:hAnsi="Times New Roman" w:cs="Times New Roman"/>
                <w:sz w:val="26"/>
                <w:szCs w:val="26"/>
                <w:shd w:val="clear" w:color="auto" w:fill="FFFFFF"/>
                <w:lang w:val="tt-RU"/>
              </w:rPr>
              <w:t>ө</w:t>
            </w:r>
            <w:r w:rsidR="00C706AB" w:rsidRPr="00537DA4">
              <w:rPr>
                <w:rFonts w:ascii="Times New Roman" w:eastAsia="Helvetica" w:hAnsi="Times New Roman" w:cs="Times New Roman"/>
                <w:sz w:val="26"/>
                <w:szCs w:val="26"/>
                <w:shd w:val="clear" w:color="auto" w:fill="FFFFFF"/>
              </w:rPr>
              <w:t>еп</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rPr>
            </w:pP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йд</w:t>
            </w: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ле берг</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 xml:space="preserve"> шатлыклар телик</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rPr>
            </w:pPr>
            <w:r w:rsidRPr="00537DA4">
              <w:rPr>
                <w:rFonts w:ascii="Times New Roman" w:eastAsia="Helvetica" w:hAnsi="Times New Roman" w:cs="Times New Roman"/>
                <w:sz w:val="26"/>
                <w:szCs w:val="26"/>
                <w:shd w:val="clear" w:color="auto" w:fill="FFFFFF"/>
              </w:rPr>
              <w:t>И</w:t>
            </w:r>
            <w:r w:rsidRPr="00537DA4">
              <w:rPr>
                <w:rFonts w:ascii="Times New Roman" w:eastAsia="Helvetica" w:hAnsi="Times New Roman" w:cs="Times New Roman"/>
                <w:sz w:val="26"/>
                <w:szCs w:val="26"/>
                <w:shd w:val="clear" w:color="auto" w:fill="FFFFFF"/>
                <w:lang w:val="tt-RU"/>
              </w:rPr>
              <w:t>ң</w:t>
            </w:r>
            <w:r w:rsidRPr="00537DA4">
              <w:rPr>
                <w:rFonts w:ascii="Times New Roman" w:eastAsia="Helvetica" w:hAnsi="Times New Roman" w:cs="Times New Roman"/>
                <w:sz w:val="26"/>
                <w:szCs w:val="26"/>
                <w:shd w:val="clear" w:color="auto" w:fill="FFFFFF"/>
              </w:rPr>
              <w:t xml:space="preserve"> </w:t>
            </w: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йб</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 xml:space="preserve">т </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 xml:space="preserve">ни </w:t>
            </w:r>
            <w:r w:rsidRPr="00537DA4">
              <w:rPr>
                <w:rFonts w:ascii="Times New Roman" w:eastAsia="Helvetica" w:hAnsi="Times New Roman" w:cs="Times New Roman"/>
                <w:sz w:val="26"/>
                <w:szCs w:val="26"/>
                <w:shd w:val="clear" w:color="auto" w:fill="FFFFFF"/>
                <w:lang w:val="tt-RU"/>
              </w:rPr>
              <w:t xml:space="preserve">- </w:t>
            </w:r>
            <w:r w:rsidRPr="00537DA4">
              <w:rPr>
                <w:rFonts w:ascii="Times New Roman" w:eastAsia="Helvetica" w:hAnsi="Times New Roman" w:cs="Times New Roman"/>
                <w:sz w:val="26"/>
                <w:szCs w:val="26"/>
                <w:shd w:val="clear" w:color="auto" w:fill="FFFFFF"/>
              </w:rPr>
              <w:t xml:space="preserve">минем </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ни бит</w:t>
            </w:r>
            <w:r w:rsidRPr="00537DA4">
              <w:rPr>
                <w:rFonts w:ascii="Times New Roman" w:eastAsia="Helvetica" w:hAnsi="Times New Roman" w:cs="Times New Roman"/>
                <w:sz w:val="26"/>
                <w:szCs w:val="26"/>
                <w:shd w:val="clear" w:color="auto" w:fill="FFFFFF"/>
                <w:lang w:val="tt-RU"/>
              </w:rPr>
              <w:t>.</w:t>
            </w:r>
          </w:p>
          <w:p w:rsidR="00977D55" w:rsidRPr="00537DA4" w:rsidRDefault="00977D55"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rPr>
            </w:pP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rPr>
            </w:pPr>
            <w:r w:rsidRPr="00537DA4">
              <w:rPr>
                <w:rFonts w:ascii="Times New Roman" w:eastAsia="Helvetica" w:hAnsi="Times New Roman" w:cs="Times New Roman"/>
                <w:sz w:val="26"/>
                <w:szCs w:val="26"/>
                <w:shd w:val="clear" w:color="auto" w:fill="FFFFFF"/>
              </w:rPr>
              <w:t>2.</w:t>
            </w: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 xml:space="preserve">ни булганда </w:t>
            </w:r>
            <w:r w:rsidRPr="00537DA4">
              <w:rPr>
                <w:rFonts w:ascii="Times New Roman" w:eastAsia="Helvetica" w:hAnsi="Times New Roman" w:cs="Times New Roman"/>
                <w:sz w:val="26"/>
                <w:szCs w:val="26"/>
                <w:shd w:val="clear" w:color="auto" w:fill="FFFFFF"/>
                <w:lang w:val="tt-RU"/>
              </w:rPr>
              <w:t>ө</w:t>
            </w:r>
            <w:r w:rsidRPr="00537DA4">
              <w:rPr>
                <w:rFonts w:ascii="Times New Roman" w:eastAsia="Helvetica" w:hAnsi="Times New Roman" w:cs="Times New Roman"/>
                <w:sz w:val="26"/>
                <w:szCs w:val="26"/>
                <w:shd w:val="clear" w:color="auto" w:fill="FFFFFF"/>
              </w:rPr>
              <w:t>йл</w:t>
            </w: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р ямьлер</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к</w:t>
            </w:r>
            <w:r w:rsidR="000A7807" w:rsidRPr="00537DA4">
              <w:rPr>
                <w:rFonts w:ascii="Times New Roman" w:eastAsia="Helvetica" w:hAnsi="Times New Roman" w:cs="Times New Roman"/>
                <w:sz w:val="26"/>
                <w:szCs w:val="26"/>
                <w:shd w:val="clear" w:color="auto" w:fill="FFFFFF"/>
                <w:lang w:val="tt-RU"/>
              </w:rPr>
              <w:t>,</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lang w:val="tt-RU"/>
              </w:rPr>
            </w:pPr>
            <w:r w:rsidRPr="00537DA4">
              <w:rPr>
                <w:rFonts w:ascii="Times New Roman" w:eastAsia="Helvetica" w:hAnsi="Times New Roman" w:cs="Times New Roman"/>
                <w:sz w:val="26"/>
                <w:szCs w:val="26"/>
                <w:shd w:val="clear" w:color="auto" w:fill="FFFFFF"/>
              </w:rPr>
              <w:t>К</w:t>
            </w:r>
            <w:r w:rsidRPr="00537DA4">
              <w:rPr>
                <w:rFonts w:ascii="Times New Roman" w:eastAsia="Helvetica" w:hAnsi="Times New Roman" w:cs="Times New Roman"/>
                <w:sz w:val="26"/>
                <w:szCs w:val="26"/>
                <w:shd w:val="clear" w:color="auto" w:fill="FFFFFF"/>
                <w:lang w:val="tt-RU"/>
              </w:rPr>
              <w:t>ү</w:t>
            </w:r>
            <w:r w:rsidRPr="00537DA4">
              <w:rPr>
                <w:rFonts w:ascii="Times New Roman" w:eastAsia="Helvetica" w:hAnsi="Times New Roman" w:cs="Times New Roman"/>
                <w:sz w:val="26"/>
                <w:szCs w:val="26"/>
                <w:shd w:val="clear" w:color="auto" w:fill="FFFFFF"/>
              </w:rPr>
              <w:t>лм</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кл</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р матур ашлар т</w:t>
            </w:r>
            <w:r w:rsidRPr="00537DA4">
              <w:rPr>
                <w:rFonts w:ascii="Times New Roman" w:eastAsia="Helvetica" w:hAnsi="Times New Roman" w:cs="Times New Roman"/>
                <w:sz w:val="26"/>
                <w:szCs w:val="26"/>
                <w:shd w:val="clear" w:color="auto" w:fill="FFFFFF"/>
                <w:lang w:val="tt-RU"/>
              </w:rPr>
              <w:t>ә</w:t>
            </w:r>
            <w:r w:rsidRPr="00537DA4">
              <w:rPr>
                <w:rFonts w:ascii="Times New Roman" w:eastAsia="Helvetica" w:hAnsi="Times New Roman" w:cs="Times New Roman"/>
                <w:sz w:val="26"/>
                <w:szCs w:val="26"/>
                <w:shd w:val="clear" w:color="auto" w:fill="FFFFFF"/>
              </w:rPr>
              <w:t>млер</w:t>
            </w:r>
            <w:r w:rsidRPr="00537DA4">
              <w:rPr>
                <w:rFonts w:ascii="Times New Roman" w:eastAsia="Helvetica" w:hAnsi="Times New Roman" w:cs="Times New Roman"/>
                <w:sz w:val="26"/>
                <w:szCs w:val="26"/>
                <w:shd w:val="clear" w:color="auto" w:fill="FFFFFF"/>
                <w:lang w:val="tt-RU"/>
              </w:rPr>
              <w:t>ә</w:t>
            </w:r>
            <w:r w:rsidR="00C706AB" w:rsidRPr="00537DA4">
              <w:rPr>
                <w:rFonts w:ascii="Times New Roman" w:eastAsia="Helvetica" w:hAnsi="Times New Roman" w:cs="Times New Roman"/>
                <w:sz w:val="26"/>
                <w:szCs w:val="26"/>
                <w:shd w:val="clear" w:color="auto" w:fill="FFFFFF"/>
              </w:rPr>
              <w:t>к</w:t>
            </w:r>
            <w:r w:rsidRPr="00537DA4">
              <w:rPr>
                <w:rFonts w:ascii="Times New Roman" w:eastAsia="Helvetica" w:hAnsi="Times New Roman" w:cs="Times New Roman"/>
                <w:sz w:val="26"/>
                <w:szCs w:val="26"/>
                <w:shd w:val="clear" w:color="auto" w:fill="FFFFFF"/>
                <w:lang w:val="tt-RU"/>
              </w:rPr>
              <w:t>.</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shd w:val="clear" w:color="auto" w:fill="FFFFFF"/>
                <w:lang w:val="tt-RU"/>
              </w:rPr>
            </w:pPr>
            <w:r w:rsidRPr="00537DA4">
              <w:rPr>
                <w:rFonts w:ascii="Times New Roman" w:eastAsia="Helvetica" w:hAnsi="Times New Roman" w:cs="Times New Roman"/>
                <w:sz w:val="26"/>
                <w:szCs w:val="26"/>
                <w:shd w:val="clear" w:color="auto" w:fill="FFFFFF"/>
                <w:lang w:val="tt-RU"/>
              </w:rPr>
              <w:t>Әни булганда яшәве рәхә</w:t>
            </w:r>
            <w:r w:rsidR="00C706AB" w:rsidRPr="00537DA4">
              <w:rPr>
                <w:rFonts w:ascii="Times New Roman" w:eastAsia="Helvetica" w:hAnsi="Times New Roman" w:cs="Times New Roman"/>
                <w:sz w:val="26"/>
                <w:szCs w:val="26"/>
                <w:shd w:val="clear" w:color="auto" w:fill="FFFFFF"/>
                <w:lang w:val="tt-RU"/>
              </w:rPr>
              <w:t>т</w:t>
            </w:r>
          </w:p>
          <w:p w:rsidR="00977D55" w:rsidRPr="00537DA4" w:rsidRDefault="00367B98" w:rsidP="00537DA4">
            <w:pPr>
              <w:pStyle w:val="HTML9"/>
              <w:shd w:val="clear" w:color="auto" w:fill="FFFFFF"/>
              <w:spacing w:line="276" w:lineRule="auto"/>
              <w:jc w:val="center"/>
              <w:cnfStyle w:val="000000000000"/>
              <w:rPr>
                <w:rFonts w:ascii="Times New Roman" w:eastAsia="Helvetica" w:hAnsi="Times New Roman" w:cs="Times New Roman"/>
                <w:sz w:val="26"/>
                <w:szCs w:val="26"/>
                <w:lang w:val="tt-RU"/>
              </w:rPr>
            </w:pPr>
            <w:r w:rsidRPr="00537DA4">
              <w:rPr>
                <w:rFonts w:ascii="Times New Roman" w:eastAsia="Helvetica" w:hAnsi="Times New Roman" w:cs="Times New Roman"/>
                <w:sz w:val="26"/>
                <w:szCs w:val="26"/>
                <w:shd w:val="clear" w:color="auto" w:fill="FFFFFF"/>
                <w:lang w:val="tt-RU"/>
              </w:rPr>
              <w:t>Рәхмәт әнием сиңа зур рәхмә</w:t>
            </w:r>
            <w:r w:rsidR="00C706AB" w:rsidRPr="00537DA4">
              <w:rPr>
                <w:rFonts w:ascii="Times New Roman" w:eastAsia="Helvetica" w:hAnsi="Times New Roman" w:cs="Times New Roman"/>
                <w:sz w:val="26"/>
                <w:szCs w:val="26"/>
                <w:shd w:val="clear" w:color="auto" w:fill="FFFFFF"/>
                <w:lang w:val="tt-RU"/>
              </w:rPr>
              <w:t>т</w:t>
            </w:r>
            <w:r w:rsidRPr="00537DA4">
              <w:rPr>
                <w:rFonts w:ascii="Times New Roman" w:eastAsia="Helvetica" w:hAnsi="Times New Roman" w:cs="Times New Roman"/>
                <w:sz w:val="26"/>
                <w:szCs w:val="26"/>
                <w:shd w:val="clear" w:color="auto" w:fill="FFFFFF"/>
                <w:lang w:val="tt-RU"/>
              </w:rPr>
              <w:t>.</w:t>
            </w:r>
          </w:p>
          <w:p w:rsidR="00977D55" w:rsidRDefault="00C706AB">
            <w:pPr>
              <w:spacing w:after="0" w:line="276" w:lineRule="auto"/>
              <w:jc w:val="center"/>
              <w:cnfStyle w:val="000000000000"/>
              <w:rPr>
                <w:sz w:val="28"/>
                <w:szCs w:val="28"/>
                <w:lang w:val="tt-RU"/>
              </w:rPr>
            </w:pPr>
            <w:r w:rsidRPr="00367B98">
              <w:rPr>
                <w:rFonts w:hint="eastAsia"/>
                <w:noProof/>
                <w:lang w:eastAsia="ru-RU"/>
              </w:rPr>
              <w:drawing>
                <wp:inline distT="0" distB="0" distL="114300" distR="114300">
                  <wp:extent cx="1803400" cy="1525270"/>
                  <wp:effectExtent l="19050" t="0" r="6350" b="0"/>
                  <wp:docPr id="18"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7"/>
                          <pic:cNvPicPr>
                            <a:picLocks noChangeAspect="1"/>
                          </pic:cNvPicPr>
                        </pic:nvPicPr>
                        <pic:blipFill>
                          <a:blip r:embed="rId21"/>
                          <a:stretch>
                            <a:fillRect/>
                          </a:stretch>
                        </pic:blipFill>
                        <pic:spPr>
                          <a:xfrm>
                            <a:off x="0" y="0"/>
                            <a:ext cx="1803400" cy="1525270"/>
                          </a:xfrm>
                          <a:prstGeom prst="rect">
                            <a:avLst/>
                          </a:prstGeom>
                          <a:noFill/>
                          <a:ln>
                            <a:noFill/>
                          </a:ln>
                        </pic:spPr>
                      </pic:pic>
                    </a:graphicData>
                  </a:graphic>
                </wp:inline>
              </w:drawing>
            </w:r>
          </w:p>
          <w:p w:rsidR="00C706AB" w:rsidRPr="00C706AB" w:rsidRDefault="00C706AB" w:rsidP="00C706AB">
            <w:pPr>
              <w:spacing w:before="100" w:beforeAutospacing="1" w:after="100" w:afterAutospacing="1"/>
              <w:cnfStyle w:val="00000000000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28813" cy="2571750"/>
                  <wp:effectExtent l="19050" t="0" r="0" b="0"/>
                  <wp:docPr id="90" name="Рисунок 90" descr="C:\Users\admin\Downloads\t6xTvZi9l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admin\Downloads\t6xTvZi9llQ.jpg"/>
                          <pic:cNvPicPr>
                            <a:picLocks noChangeAspect="1" noChangeArrowheads="1"/>
                          </pic:cNvPicPr>
                        </pic:nvPicPr>
                        <pic:blipFill>
                          <a:blip r:embed="rId22" cstate="print"/>
                          <a:srcRect/>
                          <a:stretch>
                            <a:fillRect/>
                          </a:stretch>
                        </pic:blipFill>
                        <pic:spPr bwMode="auto">
                          <a:xfrm>
                            <a:off x="0" y="0"/>
                            <a:ext cx="1928813" cy="2571750"/>
                          </a:xfrm>
                          <a:prstGeom prst="rect">
                            <a:avLst/>
                          </a:prstGeom>
                          <a:noFill/>
                          <a:ln w="9525">
                            <a:noFill/>
                            <a:miter lim="800000"/>
                            <a:headEnd/>
                            <a:tailEnd/>
                          </a:ln>
                        </pic:spPr>
                      </pic:pic>
                    </a:graphicData>
                  </a:graphic>
                </wp:inline>
              </w:drawing>
            </w:r>
          </w:p>
          <w:p w:rsidR="00367B98" w:rsidRPr="00367B98" w:rsidRDefault="00367B98" w:rsidP="00537DA4">
            <w:pPr>
              <w:spacing w:after="0" w:line="276" w:lineRule="auto"/>
              <w:cnfStyle w:val="000000000000"/>
              <w:rPr>
                <w:sz w:val="28"/>
                <w:szCs w:val="28"/>
                <w:lang w:val="tt-RU"/>
              </w:rPr>
            </w:pPr>
          </w:p>
        </w:tc>
        <w:tc>
          <w:tcPr>
            <w:tcW w:w="709" w:type="dxa"/>
            <w:vMerge/>
          </w:tcPr>
          <w:p w:rsidR="00977D55" w:rsidRPr="00367B98" w:rsidRDefault="00977D55">
            <w:pPr>
              <w:spacing w:line="276" w:lineRule="auto"/>
              <w:cnfStyle w:val="000000000000"/>
              <w:rPr>
                <w:lang w:val="tt-RU"/>
              </w:rPr>
            </w:pPr>
          </w:p>
        </w:tc>
        <w:tc>
          <w:tcPr>
            <w:tcW w:w="7869" w:type="dxa"/>
            <w:gridSpan w:val="7"/>
            <w:vMerge/>
          </w:tcPr>
          <w:p w:rsidR="00977D55" w:rsidRPr="00367B98" w:rsidRDefault="00977D55">
            <w:pPr>
              <w:spacing w:line="276" w:lineRule="auto"/>
              <w:cnfStyle w:val="000000000000"/>
              <w:rPr>
                <w:lang w:val="tt-RU"/>
              </w:rPr>
            </w:pPr>
          </w:p>
        </w:tc>
        <w:tc>
          <w:tcPr>
            <w:tcW w:w="14924" w:type="dxa"/>
            <w:gridSpan w:val="3"/>
          </w:tcPr>
          <w:p w:rsidR="00977D55" w:rsidRPr="00367B98" w:rsidRDefault="00977D55">
            <w:pPr>
              <w:spacing w:line="276" w:lineRule="auto"/>
              <w:cnfStyle w:val="000000000000"/>
              <w:rPr>
                <w:lang w:val="tt-RU"/>
              </w:rPr>
            </w:pPr>
          </w:p>
        </w:tc>
      </w:tr>
      <w:tr w:rsidR="00977D55" w:rsidTr="00537DA4">
        <w:trPr>
          <w:trHeight w:val="1040"/>
        </w:trPr>
        <w:tc>
          <w:tcPr>
            <w:cnfStyle w:val="001000000000"/>
            <w:tcW w:w="15241" w:type="dxa"/>
            <w:gridSpan w:val="13"/>
          </w:tcPr>
          <w:p w:rsidR="00977D55" w:rsidRDefault="00926C9F">
            <w:pPr>
              <w:pStyle w:val="51"/>
              <w:spacing w:line="276" w:lineRule="auto"/>
              <w:jc w:val="center"/>
              <w:outlineLvl w:val="4"/>
              <w:rPr>
                <w:rFonts w:ascii="Times New Roman" w:hAnsi="Times New Roman" w:cs="Times New Roman"/>
                <w:b w:val="0"/>
                <w:lang w:val="tt-RU"/>
              </w:rPr>
            </w:pPr>
            <w:r w:rsidRPr="00926C9F">
              <w:rPr>
                <w:rFonts w:ascii="Times New Roman" w:hAnsi="Times New Roman" w:cs="Times New Roman"/>
                <w:b w:val="0"/>
                <w:noProof/>
                <w:lang w:val="tt-RU"/>
              </w:rPr>
              <w:pict>
                <v:shape id="_x0000_s1032" type="#_x0000_t202" style="position:absolute;left:0;text-align:left;margin-left:0;margin-top:0;width:617.6pt;height:81.35pt;z-index:251662336;mso-height-percent:200;mso-position-horizontal:center;mso-position-horizontal-relative:text;mso-position-vertical-relative:text;mso-height-percent:200;mso-width-relative:margin;mso-height-relative:margin" fillcolor="white [3201]" strokecolor="white [3212]" strokeweight="2.5pt">
                  <v:shadow color="#868686"/>
                  <v:textbox style="mso-next-textbox:#_x0000_s1032;mso-fit-shape-to-text:t">
                    <w:txbxContent>
                      <w:p w:rsidR="00C706AB" w:rsidRPr="00537DA4" w:rsidRDefault="00C706AB" w:rsidP="00537DA4">
                        <w:pPr>
                          <w:jc w:val="center"/>
                          <w:cnfStyle w:val="001000000000"/>
                          <w:rPr>
                            <w:color w:val="0A249B" w:themeColor="accent1"/>
                            <w:u w:val="single"/>
                          </w:rPr>
                        </w:pPr>
                        <w:r w:rsidRPr="00537DA4">
                          <w:rPr>
                            <w:rFonts w:ascii="Times New Roman" w:hAnsi="Times New Roman" w:cs="Times New Roman"/>
                            <w:b/>
                            <w:color w:val="0A249B" w:themeColor="accent1"/>
                            <w:sz w:val="56"/>
                            <w:u w:val="single"/>
                            <w:lang w:val="tt-RU"/>
                          </w:rPr>
                          <w:t>“Балачак-бергә уйнап-үсәр чак”</w:t>
                        </w:r>
                      </w:p>
                    </w:txbxContent>
                  </v:textbox>
                </v:shape>
              </w:pict>
            </w:r>
          </w:p>
        </w:tc>
        <w:tc>
          <w:tcPr>
            <w:tcW w:w="14924" w:type="dxa"/>
            <w:gridSpan w:val="3"/>
          </w:tcPr>
          <w:p w:rsidR="00977D55" w:rsidRDefault="00977D55">
            <w:pPr>
              <w:pStyle w:val="51"/>
              <w:spacing w:line="276" w:lineRule="auto"/>
              <w:jc w:val="center"/>
              <w:outlineLvl w:val="4"/>
              <w:cnfStyle w:val="000000000000"/>
              <w:rPr>
                <w:rFonts w:ascii="Times New Roman" w:hAnsi="Times New Roman" w:cs="Times New Roman"/>
                <w:b/>
                <w:lang w:val="tt-RU"/>
              </w:rPr>
            </w:pPr>
          </w:p>
        </w:tc>
      </w:tr>
      <w:tr w:rsidR="00977D55" w:rsidTr="00537DA4">
        <w:tc>
          <w:tcPr>
            <w:cnfStyle w:val="001000000000"/>
            <w:tcW w:w="4645" w:type="dxa"/>
            <w:gridSpan w:val="3"/>
          </w:tcPr>
          <w:p w:rsidR="00110683" w:rsidRPr="00110683" w:rsidRDefault="00C706AB" w:rsidP="00537DA4">
            <w:pPr>
              <w:pStyle w:val="affffb"/>
              <w:shd w:val="clear" w:color="auto" w:fill="E7E6E6" w:themeFill="background2"/>
              <w:jc w:val="both"/>
              <w:rPr>
                <w:rFonts w:ascii="Times New Roman" w:hAnsi="Times New Roman" w:cs="Times New Roman"/>
                <w:b w:val="0"/>
                <w:color w:val="auto"/>
                <w:sz w:val="24"/>
                <w:szCs w:val="24"/>
                <w:shd w:val="clear" w:color="auto" w:fill="E7E6E6" w:themeFill="background2"/>
                <w:lang w:val="tt-RU"/>
              </w:rPr>
            </w:pPr>
            <w:bookmarkStart w:id="0" w:name="_GoBack"/>
            <w:r w:rsidRPr="00110683">
              <w:rPr>
                <w:rFonts w:ascii="Times New Roman" w:hAnsi="Times New Roman" w:cs="Times New Roman"/>
                <w:b w:val="0"/>
                <w:color w:val="auto"/>
                <w:sz w:val="24"/>
                <w:szCs w:val="24"/>
                <w:shd w:val="clear" w:color="auto" w:fill="E7E6E6" w:themeFill="background2"/>
              </w:rPr>
              <w:t>Балалар бакчасында театральләштерелгән эшчәнлек барлык режим моментларын оештырырга ярдәм итә.Бу исә,белем бирү һәмбалаларның мөстәкыйль эшчәнлегендә гамәлгә ашырыла. Моның нәтиҗәсе булып түбәндәгеләр тора: инсценировкалар, драматизация, спектакльләр, концертлар, бәйрәм һәм күңел ачу чаралары. Театральләштерелгән эшчәнлек балаларга һәр әдәби әсәр яки әкияттән һәрвакыт уңай сыйфатлар (дуслык, яхшылык, намуслылык, кыюлык һәм башкалар) алырга ярдәм итә. Ул баланың хисләре, тирән кичерешләре һәм рухи үсеше чыганагы булып тора.</w:t>
            </w:r>
            <w:r w:rsidR="00110683" w:rsidRPr="00110683">
              <w:rPr>
                <w:rFonts w:ascii="Times New Roman" w:hAnsi="Times New Roman" w:cs="Times New Roman"/>
                <w:b w:val="0"/>
                <w:i/>
                <w:noProof/>
                <w:sz w:val="24"/>
                <w:szCs w:val="20"/>
                <w:lang w:eastAsia="ru-RU"/>
              </w:rPr>
              <w:t xml:space="preserve"> </w:t>
            </w:r>
          </w:p>
          <w:p w:rsidR="00110683" w:rsidRDefault="00110683" w:rsidP="00537DA4">
            <w:pPr>
              <w:pStyle w:val="affffb"/>
              <w:shd w:val="clear" w:color="auto" w:fill="E7E6E6" w:themeFill="background2"/>
              <w:jc w:val="both"/>
              <w:rPr>
                <w:rFonts w:ascii="Times New Roman" w:hAnsi="Times New Roman" w:cs="Times New Roman"/>
                <w:color w:val="auto"/>
                <w:sz w:val="24"/>
                <w:szCs w:val="24"/>
                <w:shd w:val="clear" w:color="auto" w:fill="E7E6E6" w:themeFill="background2"/>
                <w:lang w:val="tt-RU"/>
              </w:rPr>
            </w:pPr>
            <w:r w:rsidRPr="00110683">
              <w:rPr>
                <w:rFonts w:ascii="Times New Roman" w:hAnsi="Times New Roman" w:cs="Times New Roman"/>
                <w:noProof/>
                <w:color w:val="auto"/>
                <w:sz w:val="24"/>
                <w:szCs w:val="24"/>
                <w:shd w:val="clear" w:color="auto" w:fill="E7E6E6" w:themeFill="background2"/>
                <w:lang w:eastAsia="ru-RU"/>
              </w:rPr>
              <w:drawing>
                <wp:inline distT="0" distB="0" distL="114300" distR="114300">
                  <wp:extent cx="1333500" cy="1432259"/>
                  <wp:effectExtent l="19050" t="0" r="0" b="0"/>
                  <wp:docPr id="10" name="Изображение 11" descr="IMG-20250407-WA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IMG-20250407-WA0013"/>
                          <pic:cNvPicPr>
                            <a:picLocks noChangeAspect="1"/>
                          </pic:cNvPicPr>
                        </pic:nvPicPr>
                        <pic:blipFill>
                          <a:blip r:embed="rId23"/>
                          <a:stretch>
                            <a:fillRect/>
                          </a:stretch>
                        </pic:blipFill>
                        <pic:spPr>
                          <a:xfrm>
                            <a:off x="0" y="0"/>
                            <a:ext cx="1338876" cy="1438033"/>
                          </a:xfrm>
                          <a:prstGeom prst="rect">
                            <a:avLst/>
                          </a:prstGeom>
                        </pic:spPr>
                      </pic:pic>
                    </a:graphicData>
                  </a:graphic>
                </wp:inline>
              </w:drawing>
            </w:r>
            <w:r>
              <w:rPr>
                <w:rFonts w:ascii="Times New Roman" w:hAnsi="Times New Roman" w:cs="Times New Roman"/>
                <w:color w:val="auto"/>
                <w:sz w:val="24"/>
                <w:szCs w:val="24"/>
                <w:shd w:val="clear" w:color="auto" w:fill="E7E6E6" w:themeFill="background2"/>
                <w:lang w:val="tt-RU"/>
              </w:rPr>
              <w:t xml:space="preserve">  </w:t>
            </w:r>
            <w:r w:rsidRPr="00110683">
              <w:rPr>
                <w:rFonts w:ascii="Times New Roman" w:hAnsi="Times New Roman" w:cs="Times New Roman"/>
                <w:noProof/>
                <w:color w:val="auto"/>
                <w:sz w:val="24"/>
                <w:szCs w:val="24"/>
                <w:shd w:val="clear" w:color="auto" w:fill="E7E6E6" w:themeFill="background2"/>
                <w:lang w:eastAsia="ru-RU"/>
              </w:rPr>
              <w:drawing>
                <wp:inline distT="0" distB="0" distL="114300" distR="114300">
                  <wp:extent cx="1326994" cy="1171575"/>
                  <wp:effectExtent l="19050" t="0" r="6506" b="0"/>
                  <wp:docPr id="19" name="Изображение 7" descr="IMG-20250328-WA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IMG-20250328-WA0123"/>
                          <pic:cNvPicPr>
                            <a:picLocks noChangeAspect="1"/>
                          </pic:cNvPicPr>
                        </pic:nvPicPr>
                        <pic:blipFill>
                          <a:blip r:embed="rId24"/>
                          <a:stretch>
                            <a:fillRect/>
                          </a:stretch>
                        </pic:blipFill>
                        <pic:spPr>
                          <a:xfrm>
                            <a:off x="0" y="0"/>
                            <a:ext cx="1337720" cy="1181045"/>
                          </a:xfrm>
                          <a:prstGeom prst="rect">
                            <a:avLst/>
                          </a:prstGeom>
                        </pic:spPr>
                      </pic:pic>
                    </a:graphicData>
                  </a:graphic>
                </wp:inline>
              </w:drawing>
            </w:r>
          </w:p>
          <w:p w:rsidR="00977D55" w:rsidRPr="000A7807" w:rsidRDefault="00C706AB" w:rsidP="000A7807">
            <w:pPr>
              <w:pStyle w:val="affffb"/>
              <w:jc w:val="both"/>
              <w:rPr>
                <w:rFonts w:ascii="Times New Roman" w:hAnsi="Times New Roman" w:cs="Times New Roman"/>
                <w:i/>
                <w:color w:val="auto"/>
                <w:sz w:val="24"/>
                <w:szCs w:val="24"/>
                <w:lang w:val="tt-RU"/>
              </w:rPr>
            </w:pPr>
            <w:r w:rsidRPr="000A7807">
              <w:rPr>
                <w:rFonts w:ascii="Times New Roman" w:hAnsi="Times New Roman" w:cs="Times New Roman"/>
                <w:color w:val="auto"/>
                <w:sz w:val="24"/>
                <w:szCs w:val="24"/>
                <w:shd w:val="clear" w:color="auto" w:fill="FFFFFF"/>
              </w:rPr>
              <w:t xml:space="preserve"> </w:t>
            </w:r>
          </w:p>
          <w:p w:rsidR="00977D55" w:rsidRDefault="00977D55">
            <w:pPr>
              <w:pStyle w:val="affffb"/>
              <w:spacing w:line="276" w:lineRule="auto"/>
              <w:jc w:val="right"/>
              <w:rPr>
                <w:rFonts w:ascii="Times New Roman" w:hAnsi="Times New Roman" w:cs="Times New Roman"/>
                <w:i/>
                <w:color w:val="auto"/>
                <w:sz w:val="24"/>
                <w:szCs w:val="20"/>
                <w:lang w:val="tt-RU"/>
              </w:rPr>
            </w:pPr>
          </w:p>
          <w:p w:rsidR="00977D55" w:rsidRDefault="00977D55">
            <w:pPr>
              <w:pStyle w:val="affffb"/>
              <w:spacing w:line="276" w:lineRule="auto"/>
              <w:jc w:val="right"/>
              <w:rPr>
                <w:rFonts w:ascii="Times New Roman" w:hAnsi="Times New Roman" w:cs="Times New Roman"/>
                <w:i/>
                <w:color w:val="auto"/>
                <w:sz w:val="24"/>
                <w:szCs w:val="20"/>
                <w:lang w:val="tt-RU"/>
              </w:rPr>
            </w:pPr>
          </w:p>
        </w:tc>
        <w:tc>
          <w:tcPr>
            <w:tcW w:w="329" w:type="dxa"/>
          </w:tcPr>
          <w:p w:rsidR="00977D55" w:rsidRDefault="00977D55">
            <w:pPr>
              <w:pStyle w:val="af8"/>
              <w:spacing w:line="276" w:lineRule="auto"/>
              <w:cnfStyle w:val="000000000000"/>
              <w:rPr>
                <w:rFonts w:ascii="Times New Roman" w:hAnsi="Times New Roman" w:cs="Times New Roman"/>
                <w:lang w:val="tt-RU"/>
              </w:rPr>
            </w:pPr>
          </w:p>
        </w:tc>
        <w:tc>
          <w:tcPr>
            <w:tcW w:w="5293" w:type="dxa"/>
            <w:gridSpan w:val="3"/>
          </w:tcPr>
          <w:p w:rsidR="00977D55" w:rsidRDefault="00C706AB" w:rsidP="00537DA4">
            <w:pPr>
              <w:shd w:val="clear" w:color="auto" w:fill="E7E6E6" w:themeFill="background2"/>
              <w:spacing w:after="0"/>
              <w:jc w:val="both"/>
              <w:cnfStyle w:val="000000000000"/>
              <w:rPr>
                <w:rFonts w:ascii="Times New Roman" w:hAnsi="Times New Roman" w:cs="Times New Roman"/>
                <w:sz w:val="24"/>
                <w:szCs w:val="24"/>
                <w:lang w:val="tt-RU"/>
              </w:rPr>
            </w:pPr>
            <w:r w:rsidRPr="000A7807">
              <w:rPr>
                <w:rFonts w:ascii="Times New Roman" w:hAnsi="Times New Roman" w:cs="Times New Roman"/>
                <w:color w:val="000000"/>
                <w:sz w:val="24"/>
                <w:szCs w:val="24"/>
                <w:shd w:val="clear" w:color="auto" w:fill="E7E6E6" w:themeFill="background2"/>
                <w:lang w:val="tt-RU"/>
              </w:rPr>
              <w:t xml:space="preserve">Халыкның искиткеч хыялы тудырган гүзәл әкиятләрнең кеше тормышында әһәмияте әйтеп бетергесез. Без һәр шөгыльдә аның бер өлеше итеп  әкият алырга тырышамбыз һәм һәрвакыт тормыш белән бергә бәйләп алып  барырга тырышабыз , аның тәрбияви ягын да искә алабыз. Әкиятләр аша балалар тискәре һәм уңай геройларны аера белергә өйрәнәләр. Укылган әсәрләрне балалар куңелендә калдыру, хәтерләү сәләтен үстерү, сөйләм телен баету максатыннан чыгып, аерым автор сүзләрен күмәк кабатлау алымнарын киң кулланабыз. Балалар моны уен итеп кабул итә. Чөнки өзекләр кабатлаганда, балалар эчтәлеккә туры китереп хәрәкәтләрен дә курсәтәләр. Әкиятләр күрсәткәндә, бармаклар белән </w:t>
            </w:r>
            <w:r w:rsidRPr="00537DA4">
              <w:rPr>
                <w:rFonts w:ascii="Times New Roman" w:hAnsi="Times New Roman" w:cs="Times New Roman"/>
                <w:color w:val="000000"/>
                <w:sz w:val="24"/>
                <w:szCs w:val="24"/>
                <w:shd w:val="clear" w:color="auto" w:fill="E7E6E6" w:themeFill="background2"/>
                <w:lang w:val="tt-RU"/>
              </w:rPr>
              <w:t>хәрәкәтләр ясатып, диалоглар оештырабыз. Шул ук вакытта авазлар өстендэ эш алып барыла.</w:t>
            </w:r>
          </w:p>
          <w:p w:rsidR="00977D55" w:rsidRDefault="00977D55">
            <w:pPr>
              <w:shd w:val="clear" w:color="auto" w:fill="E7E6E6" w:themeFill="background2"/>
              <w:spacing w:after="0" w:line="360" w:lineRule="auto"/>
              <w:jc w:val="center"/>
              <w:cnfStyle w:val="000000000000"/>
              <w:rPr>
                <w:rFonts w:ascii="Times New Roman" w:hAnsi="Times New Roman" w:cs="Times New Roman"/>
                <w:sz w:val="26"/>
                <w:szCs w:val="26"/>
                <w:lang w:val="tt-RU"/>
              </w:rPr>
            </w:pPr>
          </w:p>
        </w:tc>
        <w:tc>
          <w:tcPr>
            <w:tcW w:w="4974" w:type="dxa"/>
            <w:gridSpan w:val="6"/>
          </w:tcPr>
          <w:p w:rsidR="00977D55" w:rsidRPr="000A7807" w:rsidRDefault="00C706AB" w:rsidP="00537DA4">
            <w:pPr>
              <w:shd w:val="clear" w:color="auto" w:fill="E7E6E6" w:themeFill="background2"/>
              <w:spacing w:after="0"/>
              <w:jc w:val="center"/>
              <w:cnfStyle w:val="000000000000"/>
              <w:rPr>
                <w:rFonts w:ascii="Times New Roman" w:hAnsi="Times New Roman" w:cs="Times New Roman"/>
                <w:b/>
                <w:bCs/>
                <w:color w:val="000000"/>
                <w:spacing w:val="-6"/>
                <w:sz w:val="24"/>
                <w:szCs w:val="28"/>
                <w:lang w:val="tt-RU"/>
              </w:rPr>
            </w:pPr>
            <w:r w:rsidRPr="000A7807">
              <w:rPr>
                <w:rFonts w:ascii="Times New Roman" w:hAnsi="Times New Roman" w:cs="Times New Roman"/>
                <w:b/>
                <w:bCs/>
                <w:color w:val="000000"/>
                <w:spacing w:val="-6"/>
                <w:sz w:val="24"/>
                <w:szCs w:val="28"/>
                <w:lang w:val="tt-RU"/>
              </w:rPr>
              <w:t>Шаян казлар.</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color w:val="000000"/>
                <w:spacing w:val="-6"/>
                <w:sz w:val="24"/>
                <w:szCs w:val="28"/>
                <w:lang w:val="tt-RU"/>
              </w:rPr>
            </w:pPr>
            <w:r w:rsidRPr="000A7807">
              <w:rPr>
                <w:rFonts w:ascii="Times New Roman" w:hAnsi="Times New Roman" w:cs="Times New Roman"/>
                <w:color w:val="000000"/>
                <w:spacing w:val="-6"/>
                <w:sz w:val="24"/>
                <w:szCs w:val="28"/>
                <w:lang w:val="tt-RU"/>
              </w:rPr>
              <w:t>Авылда бер әбинең</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Ике казы бар иде,</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Соры иде берсесе,</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Ак иде икенчесе.</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Икесе дә шаян каз,</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Андый шаян казлар аз.</w:t>
            </w:r>
          </w:p>
          <w:p w:rsidR="00977D55" w:rsidRPr="000A7807" w:rsidRDefault="00977D55" w:rsidP="00537DA4">
            <w:pPr>
              <w:shd w:val="clear" w:color="auto" w:fill="E7E6E6" w:themeFill="background2"/>
              <w:spacing w:after="0"/>
              <w:jc w:val="center"/>
              <w:cnfStyle w:val="000000000000"/>
              <w:rPr>
                <w:rFonts w:ascii="Times New Roman" w:hAnsi="Times New Roman" w:cs="Times New Roman"/>
                <w:sz w:val="24"/>
                <w:szCs w:val="28"/>
                <w:lang w:val="tt-RU"/>
              </w:rPr>
            </w:pP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Эзли әби-хәлдән тая:</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-Казларым әллә кая!</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Соры иде берсе,</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Ак иде икенчесе.</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“Ачуланма,әби!”-дип,</w:t>
            </w:r>
          </w:p>
          <w:p w:rsidR="00977D55" w:rsidRPr="000A7807" w:rsidRDefault="00C706AB" w:rsidP="00537DA4">
            <w:pPr>
              <w:shd w:val="clear" w:color="auto" w:fill="E7E6E6" w:themeFill="background2"/>
              <w:spacing w:after="0"/>
              <w:jc w:val="center"/>
              <w:cnfStyle w:val="000000000000"/>
              <w:rPr>
                <w:rFonts w:ascii="Times New Roman" w:hAnsi="Times New Roman" w:cs="Times New Roman"/>
                <w:sz w:val="24"/>
                <w:szCs w:val="28"/>
                <w:lang w:val="tt-RU"/>
              </w:rPr>
            </w:pPr>
            <w:r w:rsidRPr="000A7807">
              <w:rPr>
                <w:rFonts w:ascii="Times New Roman" w:hAnsi="Times New Roman" w:cs="Times New Roman"/>
                <w:sz w:val="24"/>
                <w:szCs w:val="28"/>
                <w:lang w:val="tt-RU"/>
              </w:rPr>
              <w:t>Торды алар баш иеп.</w:t>
            </w:r>
          </w:p>
          <w:p w:rsidR="00977D55" w:rsidRDefault="00110683" w:rsidP="00110683">
            <w:pPr>
              <w:spacing w:after="0" w:line="276" w:lineRule="auto"/>
              <w:jc w:val="center"/>
              <w:cnfStyle w:val="000000000000"/>
              <w:rPr>
                <w:rFonts w:ascii="Times New Roman" w:hAnsi="Times New Roman" w:cs="Times New Roman"/>
                <w:sz w:val="28"/>
                <w:szCs w:val="28"/>
                <w:lang w:val="tt-RU"/>
              </w:rPr>
            </w:pPr>
            <w:r w:rsidRPr="00110683">
              <w:rPr>
                <w:rFonts w:ascii="Times New Roman" w:hAnsi="Times New Roman" w:cs="Times New Roman" w:hint="eastAsia"/>
                <w:noProof/>
                <w:sz w:val="28"/>
                <w:szCs w:val="28"/>
                <w:lang w:eastAsia="ru-RU"/>
              </w:rPr>
              <w:drawing>
                <wp:inline distT="0" distB="0" distL="114300" distR="114300">
                  <wp:extent cx="2145998" cy="1609725"/>
                  <wp:effectExtent l="19050" t="0" r="6652" b="0"/>
                  <wp:docPr id="20" name="Изображение 9" descr="IMG-20250407-WA0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IMG-20250407-WA0056"/>
                          <pic:cNvPicPr>
                            <a:picLocks noChangeAspect="1"/>
                          </pic:cNvPicPr>
                        </pic:nvPicPr>
                        <pic:blipFill>
                          <a:blip r:embed="rId25"/>
                          <a:stretch>
                            <a:fillRect/>
                          </a:stretch>
                        </pic:blipFill>
                        <pic:spPr>
                          <a:xfrm>
                            <a:off x="0" y="0"/>
                            <a:ext cx="2147844" cy="1611110"/>
                          </a:xfrm>
                          <a:prstGeom prst="rect">
                            <a:avLst/>
                          </a:prstGeom>
                        </pic:spPr>
                      </pic:pic>
                    </a:graphicData>
                  </a:graphic>
                </wp:inline>
              </w:drawing>
            </w:r>
          </w:p>
          <w:p w:rsidR="00977D55" w:rsidRDefault="00977D55">
            <w:pPr>
              <w:spacing w:after="0" w:line="276" w:lineRule="auto"/>
              <w:cnfStyle w:val="000000000000"/>
              <w:rPr>
                <w:rFonts w:ascii="Times New Roman" w:hAnsi="Times New Roman" w:cs="Times New Roman"/>
                <w:lang w:val="tt-RU"/>
              </w:rPr>
            </w:pPr>
          </w:p>
          <w:p w:rsidR="00977D55" w:rsidRDefault="00977D55">
            <w:pPr>
              <w:spacing w:after="0" w:line="276" w:lineRule="auto"/>
              <w:cnfStyle w:val="000000000000"/>
              <w:rPr>
                <w:rFonts w:ascii="Times New Roman" w:hAnsi="Times New Roman" w:cs="Times New Roman"/>
                <w:lang w:val="tt-RU"/>
              </w:rPr>
            </w:pPr>
          </w:p>
        </w:tc>
        <w:tc>
          <w:tcPr>
            <w:tcW w:w="14924" w:type="dxa"/>
            <w:gridSpan w:val="3"/>
          </w:tcPr>
          <w:p w:rsidR="00977D55" w:rsidRDefault="00977D55">
            <w:pPr>
              <w:spacing w:after="0" w:line="276" w:lineRule="auto"/>
              <w:cnfStyle w:val="000000000000"/>
              <w:rPr>
                <w:rFonts w:ascii="Times New Roman" w:hAnsi="Times New Roman" w:cs="Times New Roman"/>
                <w:lang w:val="tt-RU"/>
              </w:rPr>
            </w:pPr>
          </w:p>
        </w:tc>
      </w:tr>
      <w:bookmarkEnd w:id="0"/>
    </w:tbl>
    <w:p w:rsidR="00977D55" w:rsidRDefault="00C706AB">
      <w:pPr>
        <w:spacing w:after="0"/>
        <w:rPr>
          <w:lang w:val="tt-RU"/>
        </w:rPr>
      </w:pPr>
      <w:r>
        <w:rPr>
          <w:lang w:val="tt-RU" w:bidi="ru-RU"/>
        </w:rPr>
        <w:lastRenderedPageBreak/>
        <w:br w:type="page"/>
      </w:r>
    </w:p>
    <w:tbl>
      <w:tblPr>
        <w:tblW w:w="5073" w:type="pct"/>
        <w:tblInd w:w="-115" w:type="dxa"/>
        <w:tblLayout w:type="fixed"/>
        <w:tblCellMar>
          <w:left w:w="115" w:type="dxa"/>
          <w:right w:w="115" w:type="dxa"/>
        </w:tblCellMar>
        <w:tblLook w:val="04A0"/>
      </w:tblPr>
      <w:tblGrid>
        <w:gridCol w:w="12030"/>
        <w:gridCol w:w="3009"/>
      </w:tblGrid>
      <w:tr w:rsidR="00977D55">
        <w:trPr>
          <w:trHeight w:val="4270"/>
        </w:trPr>
        <w:tc>
          <w:tcPr>
            <w:tcW w:w="12031" w:type="dxa"/>
            <w:tcMar>
              <w:left w:w="0" w:type="dxa"/>
            </w:tcMar>
          </w:tcPr>
          <w:p w:rsidR="00977D55" w:rsidRDefault="00977D55">
            <w:pPr>
              <w:pStyle w:val="af8"/>
              <w:spacing w:line="276" w:lineRule="auto"/>
              <w:rPr>
                <w:lang w:val="tt-RU"/>
              </w:rPr>
            </w:pPr>
          </w:p>
        </w:tc>
        <w:tc>
          <w:tcPr>
            <w:tcW w:w="3009" w:type="dxa"/>
            <w:vMerge w:val="restart"/>
          </w:tcPr>
          <w:p w:rsidR="00977D55" w:rsidRDefault="00977D55">
            <w:pPr>
              <w:spacing w:line="276" w:lineRule="auto"/>
              <w:rPr>
                <w:lang w:val="tt-RU"/>
              </w:rPr>
            </w:pPr>
          </w:p>
        </w:tc>
      </w:tr>
      <w:tr w:rsidR="00977D55">
        <w:tc>
          <w:tcPr>
            <w:tcW w:w="12031" w:type="dxa"/>
            <w:shd w:val="clear" w:color="auto" w:fill="D9D9D9" w:themeFill="background1" w:themeFillShade="D9"/>
            <w:tcMar>
              <w:top w:w="144" w:type="dxa"/>
              <w:bottom w:w="144" w:type="dxa"/>
            </w:tcMar>
          </w:tcPr>
          <w:p w:rsidR="00977D55" w:rsidRDefault="00977D55">
            <w:pPr>
              <w:pStyle w:val="af8"/>
              <w:spacing w:line="276" w:lineRule="auto"/>
              <w:rPr>
                <w:lang w:val="tt-RU"/>
              </w:rPr>
            </w:pPr>
          </w:p>
        </w:tc>
        <w:tc>
          <w:tcPr>
            <w:tcW w:w="3009" w:type="dxa"/>
            <w:vMerge/>
          </w:tcPr>
          <w:p w:rsidR="00977D55" w:rsidRDefault="00977D55">
            <w:pPr>
              <w:spacing w:line="276" w:lineRule="auto"/>
              <w:rPr>
                <w:lang w:val="tt-RU"/>
              </w:rPr>
            </w:pPr>
          </w:p>
        </w:tc>
      </w:tr>
    </w:tbl>
    <w:p w:rsidR="00977D55" w:rsidRDefault="00977D55">
      <w:pPr>
        <w:rPr>
          <w:lang w:val="tt-RU"/>
        </w:rPr>
      </w:pPr>
    </w:p>
    <w:sectPr w:rsidR="00977D55" w:rsidSect="00110683">
      <w:headerReference w:type="even" r:id="rId26"/>
      <w:headerReference w:type="default" r:id="rId27"/>
      <w:footerReference w:type="even" r:id="rId28"/>
      <w:footerReference w:type="default" r:id="rId29"/>
      <w:footerReference w:type="first" r:id="rId30"/>
      <w:pgSz w:w="15842" w:h="24483"/>
      <w:pgMar w:top="720" w:right="567" w:bottom="426"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D55" w:rsidRDefault="00977D55" w:rsidP="00977D55">
      <w:pPr>
        <w:spacing w:after="0"/>
      </w:pPr>
      <w:r>
        <w:separator/>
      </w:r>
    </w:p>
  </w:endnote>
  <w:endnote w:type="continuationSeparator" w:id="1">
    <w:p w:rsidR="00977D55" w:rsidRDefault="00977D55" w:rsidP="00977D5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Rockwell">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4A0"/>
    </w:tblPr>
    <w:tblGrid>
      <w:gridCol w:w="14921"/>
    </w:tblGrid>
    <w:tr w:rsidR="00977D55">
      <w:tc>
        <w:tcPr>
          <w:tcW w:w="5000" w:type="pct"/>
          <w:vAlign w:val="center"/>
        </w:tcPr>
        <w:p w:rsidR="00977D55" w:rsidRDefault="00C706AB">
          <w:pPr>
            <w:pStyle w:val="afff6"/>
            <w:spacing w:line="276" w:lineRule="auto"/>
            <w:jc w:val="left"/>
          </w:pPr>
          <w:r>
            <w:rPr>
              <w:rFonts w:hint="eastAsia"/>
              <w:lang w:bidi="ru-RU"/>
            </w:rPr>
            <w:t>Стр</w:t>
          </w:r>
          <w:r>
            <w:rPr>
              <w:rFonts w:hint="eastAsia"/>
              <w:lang w:bidi="ru-RU"/>
            </w:rPr>
            <w:t xml:space="preserve">. </w:t>
          </w:r>
          <w:r w:rsidR="00926C9F">
            <w:rPr>
              <w:rFonts w:hint="eastAsia"/>
              <w:lang w:bidi="ru-RU"/>
            </w:rPr>
            <w:fldChar w:fldCharType="begin"/>
          </w:r>
          <w:r>
            <w:rPr>
              <w:rFonts w:hint="eastAsia"/>
              <w:lang w:bidi="ru-RU"/>
            </w:rPr>
            <w:instrText xml:space="preserve"> PAGE   \* MERGEFORMAT </w:instrText>
          </w:r>
          <w:r w:rsidR="00926C9F">
            <w:rPr>
              <w:rFonts w:hint="eastAsia"/>
              <w:lang w:bidi="ru-RU"/>
            </w:rPr>
            <w:fldChar w:fldCharType="separate"/>
          </w:r>
          <w:r w:rsidR="00017A6E">
            <w:rPr>
              <w:noProof/>
              <w:lang w:bidi="ru-RU"/>
            </w:rPr>
            <w:t>2</w:t>
          </w:r>
          <w:r w:rsidR="00926C9F">
            <w:rPr>
              <w:rFonts w:hint="eastAsia"/>
              <w:lang w:bidi="ru-RU"/>
            </w:rPr>
            <w:fldChar w:fldCharType="end"/>
          </w:r>
        </w:p>
      </w:tc>
    </w:tr>
  </w:tbl>
  <w:p w:rsidR="00977D55" w:rsidRDefault="00977D55">
    <w:pPr>
      <w:pStyle w:val="afff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4A0"/>
    </w:tblPr>
    <w:tblGrid>
      <w:gridCol w:w="14921"/>
    </w:tblGrid>
    <w:tr w:rsidR="00977D55">
      <w:tc>
        <w:tcPr>
          <w:tcW w:w="5000" w:type="pct"/>
          <w:vAlign w:val="center"/>
        </w:tcPr>
        <w:p w:rsidR="00977D55" w:rsidRDefault="00C706AB">
          <w:pPr>
            <w:pStyle w:val="afff6"/>
            <w:spacing w:line="276" w:lineRule="auto"/>
          </w:pPr>
          <w:r>
            <w:rPr>
              <w:rFonts w:hint="eastAsia"/>
              <w:lang w:bidi="ru-RU"/>
            </w:rPr>
            <w:t>Стр</w:t>
          </w:r>
          <w:r>
            <w:rPr>
              <w:rFonts w:hint="eastAsia"/>
              <w:lang w:bidi="ru-RU"/>
            </w:rPr>
            <w:t xml:space="preserve">. </w:t>
          </w:r>
          <w:r w:rsidR="00926C9F">
            <w:rPr>
              <w:rFonts w:hint="eastAsia"/>
              <w:lang w:bidi="ru-RU"/>
            </w:rPr>
            <w:fldChar w:fldCharType="begin"/>
          </w:r>
          <w:r>
            <w:rPr>
              <w:rFonts w:hint="eastAsia"/>
              <w:lang w:bidi="ru-RU"/>
            </w:rPr>
            <w:instrText xml:space="preserve"> PAGE   \* MERGEFORMAT </w:instrText>
          </w:r>
          <w:r w:rsidR="00926C9F">
            <w:rPr>
              <w:rFonts w:hint="eastAsia"/>
              <w:lang w:bidi="ru-RU"/>
            </w:rPr>
            <w:fldChar w:fldCharType="separate"/>
          </w:r>
          <w:r w:rsidR="00017A6E">
            <w:rPr>
              <w:noProof/>
              <w:lang w:bidi="ru-RU"/>
            </w:rPr>
            <w:t>3</w:t>
          </w:r>
          <w:r w:rsidR="00926C9F">
            <w:rPr>
              <w:rFonts w:hint="eastAsia"/>
              <w:lang w:bidi="ru-RU"/>
            </w:rPr>
            <w:fldChar w:fldCharType="end"/>
          </w:r>
        </w:p>
      </w:tc>
    </w:tr>
  </w:tbl>
  <w:p w:rsidR="00977D55" w:rsidRDefault="00977D55">
    <w:pPr>
      <w:pStyle w:val="aff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99" w:type="pct"/>
      <w:tblBorders>
        <w:top w:val="double" w:sz="4" w:space="0" w:color="D9D9D9" w:themeColor="background1" w:themeShade="D9"/>
      </w:tblBorders>
      <w:tblLook w:val="04A0"/>
    </w:tblPr>
    <w:tblGrid>
      <w:gridCol w:w="14921"/>
    </w:tblGrid>
    <w:tr w:rsidR="00977D55">
      <w:tc>
        <w:tcPr>
          <w:tcW w:w="5000" w:type="pct"/>
          <w:vAlign w:val="center"/>
        </w:tcPr>
        <w:p w:rsidR="00977D55" w:rsidRDefault="00C706AB">
          <w:pPr>
            <w:pStyle w:val="afff6"/>
            <w:spacing w:line="276" w:lineRule="auto"/>
          </w:pPr>
          <w:r>
            <w:rPr>
              <w:rFonts w:hint="eastAsia"/>
              <w:lang w:bidi="ru-RU"/>
            </w:rPr>
            <w:t>Стр</w:t>
          </w:r>
          <w:r>
            <w:rPr>
              <w:rFonts w:hint="eastAsia"/>
              <w:lang w:bidi="ru-RU"/>
            </w:rPr>
            <w:t xml:space="preserve">. </w:t>
          </w:r>
          <w:r w:rsidR="00926C9F">
            <w:rPr>
              <w:rFonts w:hint="eastAsia"/>
              <w:lang w:bidi="ru-RU"/>
            </w:rPr>
            <w:fldChar w:fldCharType="begin"/>
          </w:r>
          <w:r>
            <w:rPr>
              <w:rFonts w:hint="eastAsia"/>
              <w:lang w:bidi="ru-RU"/>
            </w:rPr>
            <w:instrText xml:space="preserve"> PAGE   \* MERGEFORMAT </w:instrText>
          </w:r>
          <w:r w:rsidR="00926C9F">
            <w:rPr>
              <w:rFonts w:hint="eastAsia"/>
              <w:lang w:bidi="ru-RU"/>
            </w:rPr>
            <w:fldChar w:fldCharType="separate"/>
          </w:r>
          <w:r w:rsidR="00017A6E">
            <w:rPr>
              <w:noProof/>
              <w:lang w:bidi="ru-RU"/>
            </w:rPr>
            <w:t>1</w:t>
          </w:r>
          <w:r w:rsidR="00926C9F">
            <w:rPr>
              <w:rFonts w:hint="eastAsia"/>
              <w:lang w:bidi="ru-RU"/>
            </w:rPr>
            <w:fldChar w:fldCharType="end"/>
          </w:r>
        </w:p>
      </w:tc>
    </w:tr>
  </w:tbl>
  <w:p w:rsidR="00977D55" w:rsidRDefault="00977D55">
    <w:pPr>
      <w:pStyle w:val="aff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D55" w:rsidRDefault="00C706AB">
      <w:pPr>
        <w:spacing w:after="0"/>
      </w:pPr>
      <w:r>
        <w:separator/>
      </w:r>
    </w:p>
  </w:footnote>
  <w:footnote w:type="continuationSeparator" w:id="1">
    <w:p w:rsidR="00977D55" w:rsidRDefault="00C706A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29" w:type="dxa"/>
        <w:left w:w="115" w:type="dxa"/>
        <w:bottom w:w="29" w:type="dxa"/>
        <w:right w:w="115" w:type="dxa"/>
      </w:tblCellMar>
      <w:tblLook w:val="04A0"/>
    </w:tblPr>
    <w:tblGrid>
      <w:gridCol w:w="4979"/>
      <w:gridCol w:w="4979"/>
      <w:gridCol w:w="4980"/>
    </w:tblGrid>
    <w:tr w:rsidR="00977D55">
      <w:tc>
        <w:tcPr>
          <w:tcW w:w="4797" w:type="dxa"/>
          <w:shd w:val="clear" w:color="auto" w:fill="F2F2F2" w:themeFill="background1" w:themeFillShade="F2"/>
          <w:vAlign w:val="center"/>
        </w:tcPr>
        <w:p w:rsidR="00977D55" w:rsidRDefault="00926C9F">
          <w:pPr>
            <w:pStyle w:val="aff1"/>
            <w:spacing w:line="276" w:lineRule="auto"/>
          </w:pPr>
          <w:sdt>
            <w:sdtPr>
              <w:alias w:val="Выпуск и дата"/>
              <w:id w:val="9047477"/>
              <w:placeholder>
                <w:docPart w:val="EF7092146ADA464D8C7AB9303A77DEFC"/>
              </w:placeholder>
              <w:dataBinding w:prefixMappings="xmlns:ns0='http://purl.org/dc/elements/1.1/' xmlns:ns1='http://schemas.openxmlformats.org/package/2006/metadata/core-properties' " w:xpath="/ns1:coreProperties[1]/ns1:category[1]" w:storeItemID="{6C3C8BC8-F283-45AE-878A-BAB7291924A1}"/>
              <w:text/>
            </w:sdtPr>
            <w:sdtContent>
              <w:r w:rsidR="00017A6E">
                <w:t>№3, 28.11.2025 ел</w:t>
              </w:r>
            </w:sdtContent>
          </w:sdt>
        </w:p>
      </w:tc>
      <w:tc>
        <w:tcPr>
          <w:tcW w:w="4797" w:type="dxa"/>
          <w:shd w:val="clear" w:color="auto" w:fill="F2F2F2" w:themeFill="background1" w:themeFillShade="F2"/>
          <w:vAlign w:val="center"/>
        </w:tcPr>
        <w:p w:rsidR="00977D55" w:rsidRDefault="00926C9F">
          <w:pPr>
            <w:pStyle w:val="affffd"/>
            <w:spacing w:line="276" w:lineRule="auto"/>
          </w:pPr>
          <w:sdt>
            <w:sdtPr>
              <w:alias w:val="Заголовок"/>
              <w:id w:val="9047478"/>
              <w:placeholder>
                <w:docPart w:val="01A984570B2E4D78BC9AFD1C55B61C77"/>
              </w:placeholder>
              <w:dataBinding w:prefixMappings="xmlns:ns0='http://schemas.microsoft.com/office/2006/coverPageProps' " w:xpath="/ns0:CoverPageProperties[1]/ns0:Abstract[1]" w:storeItemID="{55AF091B-3C7A-41E3-B477-F2FDAA23CFDA}"/>
              <w:text/>
            </w:sdtPr>
            <w:sdtContent>
              <w:r w:rsidR="00C706AB">
                <w:rPr>
                  <w:rFonts w:hint="eastAsia"/>
                  <w:lang w:val="tt-RU"/>
                </w:rPr>
                <w:t>ЧИШМӘ</w:t>
              </w:r>
              <w:r w:rsidR="00C706AB">
                <w:rPr>
                  <w:rFonts w:hint="eastAsia"/>
                  <w:lang w:val="tt-RU"/>
                </w:rPr>
                <w:t xml:space="preserve"> </w:t>
              </w:r>
              <w:r w:rsidR="00C706AB">
                <w:rPr>
                  <w:rFonts w:hint="eastAsia"/>
                  <w:lang w:val="tt-RU"/>
                </w:rPr>
                <w:t>БАШЫ</w:t>
              </w:r>
            </w:sdtContent>
          </w:sdt>
        </w:p>
      </w:tc>
      <w:tc>
        <w:tcPr>
          <w:tcW w:w="4798" w:type="dxa"/>
          <w:shd w:val="clear" w:color="auto" w:fill="F2F2F2" w:themeFill="background1" w:themeFillShade="F2"/>
          <w:vAlign w:val="center"/>
        </w:tcPr>
        <w:p w:rsidR="00977D55" w:rsidRDefault="00977D55">
          <w:pPr>
            <w:pStyle w:val="aff1"/>
            <w:spacing w:line="276" w:lineRule="auto"/>
            <w:jc w:val="right"/>
          </w:pPr>
        </w:p>
      </w:tc>
    </w:tr>
  </w:tbl>
  <w:p w:rsidR="00977D55" w:rsidRDefault="00977D55">
    <w:pPr>
      <w:pStyle w:val="af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shd w:val="clear" w:color="auto" w:fill="F2F2F2" w:themeFill="background1" w:themeFillShade="F2"/>
      <w:tblCellMar>
        <w:top w:w="43" w:type="dxa"/>
        <w:left w:w="115" w:type="dxa"/>
        <w:bottom w:w="43" w:type="dxa"/>
        <w:right w:w="115" w:type="dxa"/>
      </w:tblCellMar>
      <w:tblLook w:val="04A0"/>
    </w:tblPr>
    <w:tblGrid>
      <w:gridCol w:w="4979"/>
      <w:gridCol w:w="4979"/>
      <w:gridCol w:w="4980"/>
    </w:tblGrid>
    <w:tr w:rsidR="00977D55">
      <w:tc>
        <w:tcPr>
          <w:tcW w:w="4801" w:type="dxa"/>
          <w:shd w:val="clear" w:color="auto" w:fill="F2F2F2" w:themeFill="background1" w:themeFillShade="F2"/>
          <w:vAlign w:val="center"/>
        </w:tcPr>
        <w:p w:rsidR="00977D55" w:rsidRDefault="00977D55">
          <w:pPr>
            <w:pStyle w:val="aff1"/>
            <w:spacing w:line="276" w:lineRule="auto"/>
          </w:pPr>
        </w:p>
      </w:tc>
      <w:tc>
        <w:tcPr>
          <w:tcW w:w="4800" w:type="dxa"/>
          <w:shd w:val="clear" w:color="auto" w:fill="F2F2F2" w:themeFill="background1" w:themeFillShade="F2"/>
          <w:vAlign w:val="center"/>
        </w:tcPr>
        <w:p w:rsidR="00977D55" w:rsidRDefault="00926C9F">
          <w:pPr>
            <w:pStyle w:val="affffd"/>
            <w:spacing w:line="276" w:lineRule="auto"/>
          </w:pPr>
          <w:sdt>
            <w:sdtPr>
              <w:alias w:val="Заголовок"/>
              <w:id w:val="9047479"/>
              <w:dataBinding w:prefixMappings="xmlns:ns0='http://schemas.microsoft.com/office/2006/coverPageProps' " w:xpath="/ns0:CoverPageProperties[1]/ns0:Abstract[1]" w:storeItemID="{55AF091B-3C7A-41E3-B477-F2FDAA23CFDA}"/>
              <w:text/>
            </w:sdtPr>
            <w:sdtContent>
              <w:r w:rsidR="00C706AB">
                <w:rPr>
                  <w:rFonts w:hint="eastAsia"/>
                  <w:lang w:val="tt-RU"/>
                </w:rPr>
                <w:t>ЧИШМӘ</w:t>
              </w:r>
              <w:r w:rsidR="00C706AB">
                <w:rPr>
                  <w:rFonts w:hint="eastAsia"/>
                  <w:lang w:val="tt-RU"/>
                </w:rPr>
                <w:t xml:space="preserve"> </w:t>
              </w:r>
              <w:r w:rsidR="00C706AB">
                <w:rPr>
                  <w:rFonts w:hint="eastAsia"/>
                  <w:lang w:val="tt-RU"/>
                </w:rPr>
                <w:t>БАШЫ</w:t>
              </w:r>
            </w:sdtContent>
          </w:sdt>
        </w:p>
      </w:tc>
      <w:tc>
        <w:tcPr>
          <w:tcW w:w="4801" w:type="dxa"/>
          <w:shd w:val="clear" w:color="auto" w:fill="F2F2F2" w:themeFill="background1" w:themeFillShade="F2"/>
          <w:vAlign w:val="center"/>
        </w:tcPr>
        <w:p w:rsidR="00977D55" w:rsidRDefault="00926C9F">
          <w:pPr>
            <w:pStyle w:val="aff1"/>
            <w:spacing w:line="276" w:lineRule="auto"/>
            <w:jc w:val="right"/>
            <w:rPr>
              <w:i w:val="0"/>
              <w:iCs w:val="0"/>
              <w:color w:val="auto"/>
            </w:rPr>
          </w:pPr>
          <w:sdt>
            <w:sdtPr>
              <w:alias w:val="Выпуск и дата"/>
              <w:id w:val="9047480"/>
              <w:dataBinding w:prefixMappings="xmlns:ns0='http://purl.org/dc/elements/1.1/' xmlns:ns1='http://schemas.openxmlformats.org/package/2006/metadata/core-properties' " w:xpath="/ns1:coreProperties[1]/ns1:category[1]" w:storeItemID="{6C3C8BC8-F283-45AE-878A-BAB7291924A1}"/>
              <w:text/>
            </w:sdtPr>
            <w:sdtContent>
              <w:r w:rsidR="00017A6E">
                <w:t>№3, 28.11.2025 ел</w:t>
              </w:r>
            </w:sdtContent>
          </w:sdt>
        </w:p>
      </w:tc>
    </w:tr>
  </w:tbl>
  <w:p w:rsidR="00977D55" w:rsidRDefault="00977D55">
    <w:pPr>
      <w:pStyle w:val="af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nsid w:val="FFFFFF7F"/>
    <w:multiLevelType w:val="singleLevel"/>
    <w:tmpl w:val="FFFFFF7F"/>
    <w:lvl w:ilvl="0">
      <w:start w:val="1"/>
      <w:numFmt w:val="decimal"/>
      <w:pStyle w:val="2"/>
      <w:lvlText w:val="%1."/>
      <w:lvlJc w:val="left"/>
      <w:pPr>
        <w:tabs>
          <w:tab w:val="left" w:pos="720"/>
        </w:tabs>
        <w:ind w:left="720" w:hanging="360"/>
      </w:pPr>
    </w:lvl>
  </w:abstractNum>
  <w:abstractNum w:abstractNumId="4">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nsid w:val="FFFFFF88"/>
    <w:multiLevelType w:val="singleLevel"/>
    <w:tmpl w:val="FFFFFF88"/>
    <w:lvl w:ilvl="0">
      <w:start w:val="1"/>
      <w:numFmt w:val="decimal"/>
      <w:pStyle w:val="a"/>
      <w:lvlText w:val="%1."/>
      <w:lvlJc w:val="left"/>
      <w:pPr>
        <w:tabs>
          <w:tab w:val="left" w:pos="360"/>
        </w:tabs>
        <w:ind w:left="360" w:hanging="360"/>
      </w:pPr>
    </w:lvl>
  </w:abstractNum>
  <w:abstractNum w:abstractNumId="9">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abstractNumId w:val="0"/>
  </w:num>
  <w:num w:numId="2">
    <w:abstractNumId w:val="2"/>
  </w:num>
  <w:num w:numId="3">
    <w:abstractNumId w:val="1"/>
  </w:num>
  <w:num w:numId="4">
    <w:abstractNumId w:val="4"/>
  </w:num>
  <w:num w:numId="5">
    <w:abstractNumId w:val="5"/>
  </w:num>
  <w:num w:numId="6">
    <w:abstractNumId w:val="9"/>
  </w:num>
  <w:num w:numId="7">
    <w:abstractNumId w:val="7"/>
  </w:num>
  <w:num w:numId="8">
    <w:abstractNumId w:val="6"/>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attachedTemplate r:id="rId1"/>
  <w:stylePaneFormatFilter w:val="5004"/>
  <w:defaultTabStop w:val="720"/>
  <w:evenAndOddHeaders/>
  <w:noPunctuationKerning/>
  <w:characterSpacingControl w:val="doNotCompress"/>
  <w:footnotePr>
    <w:footnote w:id="0"/>
    <w:footnote w:id="1"/>
  </w:footnotePr>
  <w:endnotePr>
    <w:endnote w:id="0"/>
    <w:endnote w:id="1"/>
  </w:endnotePr>
  <w:compat>
    <w:doNotExpandShiftReturn/>
    <w:doNotWrapTextWithPunct/>
    <w:doNotUseEastAsianBreakRules/>
    <w:useFELayout/>
  </w:compat>
  <w:docVars>
    <w:docVar w:name="__Grammarly_42____i" w:val="H4sIAAAAAAAEAKtWckksSQxILCpxzi/NK1GyMqwFAAEhoTITAAAA"/>
    <w:docVar w:name="__Grammarly_42___1" w:val="H4sIAAAAAAAEAKtWcslP9kxRslIyNDa0MDMyNzQ0N7U0tDQzNzNS0lEKTi0uzszPAykwqwUApS0T/CwAAAA="/>
  </w:docVars>
  <w:rsids>
    <w:rsidRoot w:val="004E3298"/>
    <w:rsid w:val="00015147"/>
    <w:rsid w:val="00017A6E"/>
    <w:rsid w:val="0002093C"/>
    <w:rsid w:val="000774C4"/>
    <w:rsid w:val="00081143"/>
    <w:rsid w:val="000A7807"/>
    <w:rsid w:val="000B2002"/>
    <w:rsid w:val="001006A8"/>
    <w:rsid w:val="00110683"/>
    <w:rsid w:val="00114786"/>
    <w:rsid w:val="001444A4"/>
    <w:rsid w:val="00145F34"/>
    <w:rsid w:val="001A4977"/>
    <w:rsid w:val="001C6208"/>
    <w:rsid w:val="001F227E"/>
    <w:rsid w:val="002608DF"/>
    <w:rsid w:val="00266F4C"/>
    <w:rsid w:val="002767D9"/>
    <w:rsid w:val="0028128D"/>
    <w:rsid w:val="00282750"/>
    <w:rsid w:val="002A5B49"/>
    <w:rsid w:val="002C6F1D"/>
    <w:rsid w:val="002E008A"/>
    <w:rsid w:val="002E69D1"/>
    <w:rsid w:val="002F1824"/>
    <w:rsid w:val="0031266C"/>
    <w:rsid w:val="003219D5"/>
    <w:rsid w:val="00367B98"/>
    <w:rsid w:val="0037154F"/>
    <w:rsid w:val="003826B8"/>
    <w:rsid w:val="00396347"/>
    <w:rsid w:val="003F01F5"/>
    <w:rsid w:val="003F2D5E"/>
    <w:rsid w:val="003F7D76"/>
    <w:rsid w:val="00445F2B"/>
    <w:rsid w:val="004503CD"/>
    <w:rsid w:val="00461BDF"/>
    <w:rsid w:val="00480147"/>
    <w:rsid w:val="00490A0C"/>
    <w:rsid w:val="004D1632"/>
    <w:rsid w:val="004D61E0"/>
    <w:rsid w:val="004E3298"/>
    <w:rsid w:val="005140DB"/>
    <w:rsid w:val="00537DA4"/>
    <w:rsid w:val="00551800"/>
    <w:rsid w:val="00573072"/>
    <w:rsid w:val="005A20B8"/>
    <w:rsid w:val="005C1AA1"/>
    <w:rsid w:val="005D2C2B"/>
    <w:rsid w:val="005D309D"/>
    <w:rsid w:val="005D573E"/>
    <w:rsid w:val="00605A38"/>
    <w:rsid w:val="00663CB7"/>
    <w:rsid w:val="006A57DD"/>
    <w:rsid w:val="006B05F3"/>
    <w:rsid w:val="006C5465"/>
    <w:rsid w:val="006E066B"/>
    <w:rsid w:val="006E4D72"/>
    <w:rsid w:val="006F1E20"/>
    <w:rsid w:val="007508DB"/>
    <w:rsid w:val="00780E49"/>
    <w:rsid w:val="007825F2"/>
    <w:rsid w:val="00783401"/>
    <w:rsid w:val="00790037"/>
    <w:rsid w:val="00792946"/>
    <w:rsid w:val="00797ADE"/>
    <w:rsid w:val="007C3BE6"/>
    <w:rsid w:val="007C70F4"/>
    <w:rsid w:val="007D54D3"/>
    <w:rsid w:val="00823D9C"/>
    <w:rsid w:val="0083017F"/>
    <w:rsid w:val="00834C46"/>
    <w:rsid w:val="008501C2"/>
    <w:rsid w:val="008C0A5C"/>
    <w:rsid w:val="008C3071"/>
    <w:rsid w:val="008D422D"/>
    <w:rsid w:val="008D479C"/>
    <w:rsid w:val="008E7C41"/>
    <w:rsid w:val="009040E1"/>
    <w:rsid w:val="0091231D"/>
    <w:rsid w:val="00914760"/>
    <w:rsid w:val="00916016"/>
    <w:rsid w:val="00916669"/>
    <w:rsid w:val="00920465"/>
    <w:rsid w:val="00926C9F"/>
    <w:rsid w:val="009442D7"/>
    <w:rsid w:val="00944309"/>
    <w:rsid w:val="009610E1"/>
    <w:rsid w:val="00977D55"/>
    <w:rsid w:val="00991240"/>
    <w:rsid w:val="009A3663"/>
    <w:rsid w:val="009A79D5"/>
    <w:rsid w:val="009C6C0C"/>
    <w:rsid w:val="009D47A6"/>
    <w:rsid w:val="009F7A27"/>
    <w:rsid w:val="00A117F7"/>
    <w:rsid w:val="00A13668"/>
    <w:rsid w:val="00A24C89"/>
    <w:rsid w:val="00A25437"/>
    <w:rsid w:val="00A410F0"/>
    <w:rsid w:val="00A52C21"/>
    <w:rsid w:val="00A818FB"/>
    <w:rsid w:val="00A83F3B"/>
    <w:rsid w:val="00AB1E1D"/>
    <w:rsid w:val="00AC5588"/>
    <w:rsid w:val="00B17996"/>
    <w:rsid w:val="00B27500"/>
    <w:rsid w:val="00B37352"/>
    <w:rsid w:val="00B45180"/>
    <w:rsid w:val="00B54F3F"/>
    <w:rsid w:val="00B7315D"/>
    <w:rsid w:val="00B74992"/>
    <w:rsid w:val="00B77958"/>
    <w:rsid w:val="00B92FC6"/>
    <w:rsid w:val="00BA5CCE"/>
    <w:rsid w:val="00BB36AB"/>
    <w:rsid w:val="00BB5050"/>
    <w:rsid w:val="00C50CF7"/>
    <w:rsid w:val="00C706AB"/>
    <w:rsid w:val="00CA22B3"/>
    <w:rsid w:val="00CA344D"/>
    <w:rsid w:val="00CA4BCD"/>
    <w:rsid w:val="00CB3692"/>
    <w:rsid w:val="00CB7D95"/>
    <w:rsid w:val="00CD2640"/>
    <w:rsid w:val="00CF13CF"/>
    <w:rsid w:val="00CF782F"/>
    <w:rsid w:val="00CF7F6A"/>
    <w:rsid w:val="00D05BDA"/>
    <w:rsid w:val="00D16123"/>
    <w:rsid w:val="00D236B0"/>
    <w:rsid w:val="00D34061"/>
    <w:rsid w:val="00D41A45"/>
    <w:rsid w:val="00D65B23"/>
    <w:rsid w:val="00D7572B"/>
    <w:rsid w:val="00D90B39"/>
    <w:rsid w:val="00DA6697"/>
    <w:rsid w:val="00DB460D"/>
    <w:rsid w:val="00DB51A5"/>
    <w:rsid w:val="00DC009C"/>
    <w:rsid w:val="00DD1D2A"/>
    <w:rsid w:val="00DD5490"/>
    <w:rsid w:val="00DE107F"/>
    <w:rsid w:val="00E101E7"/>
    <w:rsid w:val="00E604D2"/>
    <w:rsid w:val="00E60A40"/>
    <w:rsid w:val="00E6519F"/>
    <w:rsid w:val="00E65712"/>
    <w:rsid w:val="00E66247"/>
    <w:rsid w:val="00EC67E4"/>
    <w:rsid w:val="00ED6266"/>
    <w:rsid w:val="00F0199B"/>
    <w:rsid w:val="00F11E5E"/>
    <w:rsid w:val="00F11F4F"/>
    <w:rsid w:val="00F41849"/>
    <w:rsid w:val="00F81770"/>
    <w:rsid w:val="00F819CF"/>
    <w:rsid w:val="00FA1A74"/>
    <w:rsid w:val="00FC56B6"/>
    <w:rsid w:val="00FC6052"/>
    <w:rsid w:val="00FE1392"/>
    <w:rsid w:val="00FF143A"/>
    <w:rsid w:val="3DF71E4B"/>
    <w:rsid w:val="45D835EB"/>
    <w:rsid w:val="718041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7" fillcolor="white">
      <v:fill color="white"/>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line number" w:qFormat="1"/>
    <w:lsdException w:name="page number" w:qFormat="1"/>
    <w:lsdException w:name="List Bullet 3"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Acronym" w:qFormat="1"/>
    <w:lsdException w:name="HTML Code" w:qFormat="1"/>
    <w:lsdException w:name="HTML Keyboard" w:qFormat="1"/>
    <w:lsdException w:name="Normal Table" w:qFormat="1"/>
    <w:lsdException w:name="Table Grid" w:semiHidden="0" w:uiPriority="39" w:unhideWhenUsed="0"/>
    <w:lsdException w:name="Placeholder Text" w:unhideWhenUsed="0"/>
    <w:lsdException w:name="No Spacing" w:semiHidden="0" w:uiPriority="1" w:unhideWhenUsed="0"/>
    <w:lsdException w:name="List Paragraph" w:uiPriority="34" w:unhideWhenUsed="0" w:qFormat="1"/>
    <w:lsdException w:name="Quote" w:semiHidden="0" w:uiPriority="29" w:unhideWhenUsed="0" w:qFormat="1"/>
    <w:lsdException w:name="Intense Quote"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77D55"/>
    <w:pPr>
      <w:spacing w:after="180"/>
    </w:pPr>
    <w:rPr>
      <w:rFonts w:ascii="Georgia" w:hAnsi="Georgia" w:cstheme="minorBidi"/>
      <w:sz w:val="18"/>
      <w:szCs w:val="18"/>
      <w:lang w:eastAsia="en-US"/>
    </w:rPr>
  </w:style>
  <w:style w:type="paragraph" w:styleId="1">
    <w:name w:val="heading 1"/>
    <w:basedOn w:val="a1"/>
    <w:next w:val="a1"/>
    <w:link w:val="10"/>
    <w:uiPriority w:val="9"/>
    <w:qFormat/>
    <w:rsid w:val="00977D55"/>
    <w:pPr>
      <w:spacing w:after="0" w:line="1400" w:lineRule="exact"/>
      <w:outlineLvl w:val="0"/>
    </w:pPr>
    <w:rPr>
      <w:b/>
      <w:bCs/>
      <w:color w:val="FFFFFF" w:themeColor="background1"/>
      <w:spacing w:val="-60"/>
      <w:sz w:val="144"/>
      <w:szCs w:val="144"/>
    </w:rPr>
  </w:style>
  <w:style w:type="paragraph" w:styleId="21">
    <w:name w:val="heading 2"/>
    <w:basedOn w:val="a1"/>
    <w:next w:val="a1"/>
    <w:link w:val="22"/>
    <w:uiPriority w:val="9"/>
    <w:qFormat/>
    <w:rsid w:val="00977D55"/>
    <w:pPr>
      <w:spacing w:after="0"/>
      <w:outlineLvl w:val="1"/>
    </w:pPr>
    <w:rPr>
      <w:color w:val="0A249B" w:themeColor="accent1"/>
      <w:sz w:val="40"/>
      <w:szCs w:val="44"/>
    </w:rPr>
  </w:style>
  <w:style w:type="paragraph" w:styleId="31">
    <w:name w:val="heading 3"/>
    <w:basedOn w:val="a1"/>
    <w:next w:val="a1"/>
    <w:link w:val="32"/>
    <w:uiPriority w:val="9"/>
    <w:qFormat/>
    <w:rsid w:val="00977D55"/>
    <w:pPr>
      <w:spacing w:after="0"/>
      <w:outlineLvl w:val="2"/>
    </w:pPr>
    <w:rPr>
      <w:b/>
      <w:bCs/>
      <w:color w:val="0A249B" w:themeColor="accent1"/>
      <w:sz w:val="60"/>
      <w:szCs w:val="64"/>
    </w:rPr>
  </w:style>
  <w:style w:type="paragraph" w:styleId="41">
    <w:name w:val="heading 4"/>
    <w:basedOn w:val="a1"/>
    <w:next w:val="a1"/>
    <w:link w:val="42"/>
    <w:uiPriority w:val="9"/>
    <w:qFormat/>
    <w:rsid w:val="00977D55"/>
    <w:pPr>
      <w:spacing w:after="0"/>
      <w:outlineLvl w:val="3"/>
    </w:pPr>
    <w:rPr>
      <w:b/>
      <w:color w:val="FFFFFF" w:themeColor="background1"/>
      <w:sz w:val="40"/>
      <w:szCs w:val="44"/>
    </w:rPr>
  </w:style>
  <w:style w:type="paragraph" w:styleId="51">
    <w:name w:val="heading 5"/>
    <w:basedOn w:val="a1"/>
    <w:next w:val="a1"/>
    <w:link w:val="52"/>
    <w:uiPriority w:val="9"/>
    <w:qFormat/>
    <w:rsid w:val="00977D55"/>
    <w:pPr>
      <w:keepNext/>
      <w:keepLines/>
      <w:spacing w:after="0"/>
      <w:outlineLvl w:val="4"/>
    </w:pPr>
    <w:rPr>
      <w:rFonts w:eastAsiaTheme="majorEastAsia" w:cstheme="majorBidi"/>
      <w:i/>
      <w:color w:val="0A249B" w:themeColor="accent1"/>
      <w:sz w:val="80"/>
    </w:rPr>
  </w:style>
  <w:style w:type="paragraph" w:styleId="6">
    <w:name w:val="heading 6"/>
    <w:basedOn w:val="a1"/>
    <w:next w:val="a1"/>
    <w:link w:val="60"/>
    <w:uiPriority w:val="9"/>
    <w:qFormat/>
    <w:rsid w:val="00977D55"/>
    <w:pPr>
      <w:keepNext/>
      <w:keepLines/>
      <w:spacing w:after="0"/>
      <w:outlineLvl w:val="5"/>
    </w:pPr>
    <w:rPr>
      <w:rFonts w:ascii="Times New Roman" w:eastAsiaTheme="majorEastAsia" w:hAnsi="Times New Roman" w:cs="Times New Roman"/>
      <w:b/>
      <w:caps/>
      <w:sz w:val="56"/>
    </w:rPr>
  </w:style>
  <w:style w:type="paragraph" w:styleId="7">
    <w:name w:val="heading 7"/>
    <w:basedOn w:val="a1"/>
    <w:next w:val="a1"/>
    <w:link w:val="70"/>
    <w:uiPriority w:val="9"/>
    <w:qFormat/>
    <w:rsid w:val="00977D55"/>
    <w:pPr>
      <w:keepNext/>
      <w:keepLines/>
      <w:spacing w:after="0"/>
      <w:outlineLvl w:val="6"/>
    </w:pPr>
    <w:rPr>
      <w:rFonts w:eastAsiaTheme="majorEastAsia" w:cstheme="majorBidi"/>
      <w:iCs/>
      <w:spacing w:val="-40"/>
      <w:sz w:val="60"/>
    </w:rPr>
  </w:style>
  <w:style w:type="paragraph" w:styleId="8">
    <w:name w:val="heading 8"/>
    <w:basedOn w:val="a1"/>
    <w:next w:val="a1"/>
    <w:link w:val="80"/>
    <w:uiPriority w:val="9"/>
    <w:qFormat/>
    <w:rsid w:val="00977D55"/>
    <w:pPr>
      <w:keepNext/>
      <w:keepLines/>
      <w:spacing w:after="60"/>
      <w:outlineLvl w:val="7"/>
    </w:pPr>
    <w:rPr>
      <w:rFonts w:eastAsiaTheme="majorEastAsia" w:cstheme="majorBidi"/>
      <w:color w:val="FFFFFF" w:themeColor="background1"/>
      <w:sz w:val="44"/>
      <w:szCs w:val="21"/>
    </w:rPr>
  </w:style>
  <w:style w:type="paragraph" w:styleId="9">
    <w:name w:val="heading 9"/>
    <w:basedOn w:val="a1"/>
    <w:next w:val="a1"/>
    <w:link w:val="90"/>
    <w:uiPriority w:val="9"/>
    <w:semiHidden/>
    <w:unhideWhenUsed/>
    <w:qFormat/>
    <w:rsid w:val="00977D55"/>
    <w:pPr>
      <w:keepNext/>
      <w:keepLines/>
      <w:spacing w:before="40" w:after="0"/>
      <w:outlineLvl w:val="8"/>
    </w:pPr>
    <w:rPr>
      <w:rFonts w:ascii="Times New Roman" w:eastAsiaTheme="majorEastAsia" w:hAnsi="Times New Roman" w:cs="Times New Roman"/>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basedOn w:val="a2"/>
    <w:uiPriority w:val="99"/>
    <w:semiHidden/>
    <w:unhideWhenUsed/>
    <w:rsid w:val="00977D55"/>
    <w:rPr>
      <w:rFonts w:ascii="Consolas" w:hAnsi="Consolas"/>
      <w:sz w:val="24"/>
      <w:szCs w:val="24"/>
    </w:rPr>
  </w:style>
  <w:style w:type="character" w:styleId="a5">
    <w:name w:val="FollowedHyperlink"/>
    <w:basedOn w:val="a2"/>
    <w:uiPriority w:val="99"/>
    <w:semiHidden/>
    <w:unhideWhenUsed/>
    <w:rsid w:val="00977D55"/>
    <w:rPr>
      <w:rFonts w:ascii="Georgia" w:hAnsi="Georgia"/>
      <w:color w:val="954F72" w:themeColor="followedHyperlink"/>
      <w:u w:val="single"/>
    </w:rPr>
  </w:style>
  <w:style w:type="character" w:styleId="a6">
    <w:name w:val="footnote reference"/>
    <w:basedOn w:val="a2"/>
    <w:uiPriority w:val="99"/>
    <w:semiHidden/>
    <w:unhideWhenUsed/>
    <w:rsid w:val="00977D55"/>
    <w:rPr>
      <w:rFonts w:ascii="Georgia" w:hAnsi="Georgia"/>
      <w:vertAlign w:val="superscript"/>
    </w:rPr>
  </w:style>
  <w:style w:type="character" w:styleId="a7">
    <w:name w:val="annotation reference"/>
    <w:basedOn w:val="a2"/>
    <w:uiPriority w:val="99"/>
    <w:semiHidden/>
    <w:unhideWhenUsed/>
    <w:rsid w:val="00977D55"/>
    <w:rPr>
      <w:rFonts w:ascii="Georgia" w:hAnsi="Georgia"/>
      <w:sz w:val="16"/>
      <w:szCs w:val="16"/>
    </w:rPr>
  </w:style>
  <w:style w:type="character" w:styleId="a8">
    <w:name w:val="endnote reference"/>
    <w:basedOn w:val="a2"/>
    <w:uiPriority w:val="99"/>
    <w:semiHidden/>
    <w:unhideWhenUsed/>
    <w:rsid w:val="00977D55"/>
    <w:rPr>
      <w:rFonts w:ascii="Georgia" w:hAnsi="Georgia"/>
      <w:vertAlign w:val="superscript"/>
    </w:rPr>
  </w:style>
  <w:style w:type="character" w:styleId="HTML0">
    <w:name w:val="HTML Acronym"/>
    <w:basedOn w:val="a2"/>
    <w:uiPriority w:val="99"/>
    <w:semiHidden/>
    <w:unhideWhenUsed/>
    <w:qFormat/>
    <w:rsid w:val="00977D55"/>
    <w:rPr>
      <w:rFonts w:ascii="Georgia" w:hAnsi="Georgia"/>
    </w:rPr>
  </w:style>
  <w:style w:type="character" w:styleId="a9">
    <w:name w:val="Emphasis"/>
    <w:basedOn w:val="a2"/>
    <w:uiPriority w:val="20"/>
    <w:qFormat/>
    <w:rsid w:val="00977D55"/>
    <w:rPr>
      <w:rFonts w:ascii="Georgia" w:hAnsi="Georgia"/>
      <w:i/>
      <w:iCs/>
      <w:sz w:val="60"/>
    </w:rPr>
  </w:style>
  <w:style w:type="character" w:styleId="aa">
    <w:name w:val="Hyperlink"/>
    <w:basedOn w:val="a2"/>
    <w:uiPriority w:val="99"/>
    <w:semiHidden/>
    <w:unhideWhenUsed/>
    <w:qFormat/>
    <w:rsid w:val="00977D55"/>
    <w:rPr>
      <w:rFonts w:ascii="Georgia" w:hAnsi="Georgia"/>
      <w:color w:val="0563C1" w:themeColor="hyperlink"/>
      <w:u w:val="single"/>
    </w:rPr>
  </w:style>
  <w:style w:type="character" w:styleId="HTML1">
    <w:name w:val="HTML Keyboard"/>
    <w:basedOn w:val="a2"/>
    <w:uiPriority w:val="99"/>
    <w:semiHidden/>
    <w:unhideWhenUsed/>
    <w:qFormat/>
    <w:rsid w:val="00977D55"/>
    <w:rPr>
      <w:rFonts w:ascii="Consolas" w:hAnsi="Consolas"/>
      <w:sz w:val="20"/>
      <w:szCs w:val="20"/>
    </w:rPr>
  </w:style>
  <w:style w:type="character" w:styleId="HTML2">
    <w:name w:val="HTML Code"/>
    <w:basedOn w:val="a2"/>
    <w:uiPriority w:val="99"/>
    <w:semiHidden/>
    <w:unhideWhenUsed/>
    <w:qFormat/>
    <w:rsid w:val="00977D55"/>
    <w:rPr>
      <w:rFonts w:ascii="Consolas" w:hAnsi="Consolas"/>
      <w:sz w:val="20"/>
      <w:szCs w:val="20"/>
    </w:rPr>
  </w:style>
  <w:style w:type="character" w:styleId="ab">
    <w:name w:val="page number"/>
    <w:basedOn w:val="a2"/>
    <w:uiPriority w:val="99"/>
    <w:semiHidden/>
    <w:unhideWhenUsed/>
    <w:qFormat/>
    <w:rsid w:val="00977D55"/>
    <w:rPr>
      <w:rFonts w:ascii="Georgia" w:hAnsi="Georgia"/>
    </w:rPr>
  </w:style>
  <w:style w:type="character" w:styleId="ac">
    <w:name w:val="line number"/>
    <w:basedOn w:val="a2"/>
    <w:uiPriority w:val="99"/>
    <w:semiHidden/>
    <w:unhideWhenUsed/>
    <w:qFormat/>
    <w:rsid w:val="00977D55"/>
    <w:rPr>
      <w:rFonts w:ascii="Georgia" w:hAnsi="Georgia"/>
    </w:rPr>
  </w:style>
  <w:style w:type="character" w:styleId="HTML3">
    <w:name w:val="HTML Definition"/>
    <w:basedOn w:val="a2"/>
    <w:uiPriority w:val="99"/>
    <w:semiHidden/>
    <w:unhideWhenUsed/>
    <w:rsid w:val="00977D55"/>
    <w:rPr>
      <w:rFonts w:ascii="Georgia" w:hAnsi="Georgia"/>
      <w:i/>
      <w:iCs/>
    </w:rPr>
  </w:style>
  <w:style w:type="character" w:styleId="HTML4">
    <w:name w:val="HTML Variable"/>
    <w:basedOn w:val="a2"/>
    <w:uiPriority w:val="99"/>
    <w:semiHidden/>
    <w:unhideWhenUsed/>
    <w:rsid w:val="00977D55"/>
    <w:rPr>
      <w:rFonts w:ascii="Georgia" w:hAnsi="Georgia"/>
      <w:i/>
      <w:iCs/>
    </w:rPr>
  </w:style>
  <w:style w:type="character" w:styleId="HTML5">
    <w:name w:val="HTML Typewriter"/>
    <w:basedOn w:val="a2"/>
    <w:uiPriority w:val="99"/>
    <w:semiHidden/>
    <w:unhideWhenUsed/>
    <w:rsid w:val="00977D55"/>
    <w:rPr>
      <w:rFonts w:ascii="Consolas" w:hAnsi="Consolas"/>
      <w:sz w:val="20"/>
      <w:szCs w:val="20"/>
    </w:rPr>
  </w:style>
  <w:style w:type="character" w:styleId="ad">
    <w:name w:val="Strong"/>
    <w:basedOn w:val="a2"/>
    <w:uiPriority w:val="22"/>
    <w:qFormat/>
    <w:rsid w:val="00977D55"/>
    <w:rPr>
      <w:rFonts w:ascii="Georgia" w:hAnsi="Georgia"/>
      <w:b/>
      <w:bCs/>
    </w:rPr>
  </w:style>
  <w:style w:type="character" w:styleId="HTML6">
    <w:name w:val="HTML Cite"/>
    <w:basedOn w:val="a2"/>
    <w:uiPriority w:val="99"/>
    <w:semiHidden/>
    <w:unhideWhenUsed/>
    <w:rsid w:val="00977D55"/>
    <w:rPr>
      <w:rFonts w:ascii="Georgia" w:hAnsi="Georgia"/>
      <w:i/>
      <w:iCs/>
    </w:rPr>
  </w:style>
  <w:style w:type="paragraph" w:styleId="ae">
    <w:name w:val="Balloon Text"/>
    <w:basedOn w:val="a1"/>
    <w:link w:val="af"/>
    <w:uiPriority w:val="99"/>
    <w:semiHidden/>
    <w:unhideWhenUsed/>
    <w:rsid w:val="00977D55"/>
    <w:pPr>
      <w:spacing w:after="0"/>
    </w:pPr>
    <w:rPr>
      <w:rFonts w:ascii="Microsoft YaHei UI" w:eastAsia="Microsoft YaHei UI" w:hAnsi="Microsoft YaHei UI"/>
    </w:rPr>
  </w:style>
  <w:style w:type="paragraph" w:styleId="53">
    <w:name w:val="List 5"/>
    <w:basedOn w:val="a1"/>
    <w:uiPriority w:val="99"/>
    <w:semiHidden/>
    <w:unhideWhenUsed/>
    <w:rsid w:val="00977D55"/>
    <w:pPr>
      <w:ind w:left="1800" w:hanging="360"/>
      <w:contextualSpacing/>
    </w:pPr>
  </w:style>
  <w:style w:type="paragraph" w:styleId="af0">
    <w:name w:val="List Continue"/>
    <w:basedOn w:val="a1"/>
    <w:uiPriority w:val="99"/>
    <w:semiHidden/>
    <w:unhideWhenUsed/>
    <w:rsid w:val="00977D55"/>
    <w:pPr>
      <w:spacing w:after="120"/>
      <w:ind w:left="360"/>
      <w:contextualSpacing/>
    </w:pPr>
  </w:style>
  <w:style w:type="paragraph" w:styleId="23">
    <w:name w:val="Body Text 2"/>
    <w:basedOn w:val="a1"/>
    <w:link w:val="24"/>
    <w:uiPriority w:val="99"/>
    <w:semiHidden/>
    <w:unhideWhenUsed/>
    <w:rsid w:val="00977D55"/>
    <w:pPr>
      <w:spacing w:after="120" w:line="480" w:lineRule="auto"/>
    </w:pPr>
  </w:style>
  <w:style w:type="paragraph" w:styleId="5">
    <w:name w:val="List Number 5"/>
    <w:basedOn w:val="a1"/>
    <w:uiPriority w:val="99"/>
    <w:semiHidden/>
    <w:unhideWhenUsed/>
    <w:rsid w:val="00977D55"/>
    <w:pPr>
      <w:numPr>
        <w:numId w:val="1"/>
      </w:numPr>
      <w:contextualSpacing/>
    </w:pPr>
  </w:style>
  <w:style w:type="paragraph" w:styleId="af1">
    <w:name w:val="Closing"/>
    <w:basedOn w:val="a1"/>
    <w:link w:val="af2"/>
    <w:uiPriority w:val="99"/>
    <w:semiHidden/>
    <w:unhideWhenUsed/>
    <w:rsid w:val="00977D55"/>
    <w:pPr>
      <w:spacing w:after="0"/>
      <w:ind w:left="4320"/>
    </w:pPr>
  </w:style>
  <w:style w:type="paragraph" w:styleId="af3">
    <w:name w:val="Normal Indent"/>
    <w:basedOn w:val="a1"/>
    <w:uiPriority w:val="99"/>
    <w:semiHidden/>
    <w:unhideWhenUsed/>
    <w:rsid w:val="00977D55"/>
    <w:pPr>
      <w:ind w:left="720"/>
    </w:pPr>
  </w:style>
  <w:style w:type="paragraph" w:styleId="25">
    <w:name w:val="envelope return"/>
    <w:basedOn w:val="a1"/>
    <w:uiPriority w:val="99"/>
    <w:semiHidden/>
    <w:unhideWhenUsed/>
    <w:rsid w:val="00977D55"/>
    <w:pPr>
      <w:spacing w:after="0"/>
    </w:pPr>
    <w:rPr>
      <w:rFonts w:ascii="Times New Roman" w:eastAsiaTheme="majorEastAsia" w:hAnsi="Times New Roman" w:cs="Times New Roman"/>
      <w:sz w:val="20"/>
      <w:szCs w:val="20"/>
    </w:rPr>
  </w:style>
  <w:style w:type="paragraph" w:styleId="af4">
    <w:name w:val="Plain Text"/>
    <w:basedOn w:val="a1"/>
    <w:link w:val="af5"/>
    <w:uiPriority w:val="99"/>
    <w:semiHidden/>
    <w:unhideWhenUsed/>
    <w:rsid w:val="00977D55"/>
    <w:pPr>
      <w:spacing w:after="0"/>
    </w:pPr>
    <w:rPr>
      <w:rFonts w:ascii="Consolas" w:hAnsi="Consolas"/>
      <w:sz w:val="21"/>
      <w:szCs w:val="21"/>
    </w:rPr>
  </w:style>
  <w:style w:type="paragraph" w:styleId="33">
    <w:name w:val="Body Text Indent 3"/>
    <w:basedOn w:val="a1"/>
    <w:link w:val="34"/>
    <w:uiPriority w:val="99"/>
    <w:semiHidden/>
    <w:unhideWhenUsed/>
    <w:rsid w:val="00977D55"/>
    <w:pPr>
      <w:spacing w:after="120"/>
      <w:ind w:left="360"/>
    </w:pPr>
    <w:rPr>
      <w:sz w:val="16"/>
      <w:szCs w:val="16"/>
    </w:rPr>
  </w:style>
  <w:style w:type="paragraph" w:styleId="af6">
    <w:name w:val="endnote text"/>
    <w:basedOn w:val="a1"/>
    <w:link w:val="af7"/>
    <w:uiPriority w:val="99"/>
    <w:semiHidden/>
    <w:unhideWhenUsed/>
    <w:rsid w:val="00977D55"/>
    <w:pPr>
      <w:spacing w:after="0"/>
    </w:pPr>
    <w:rPr>
      <w:sz w:val="20"/>
      <w:szCs w:val="20"/>
    </w:rPr>
  </w:style>
  <w:style w:type="paragraph" w:styleId="af8">
    <w:name w:val="caption"/>
    <w:basedOn w:val="a1"/>
    <w:next w:val="a1"/>
    <w:uiPriority w:val="35"/>
    <w:qFormat/>
    <w:rsid w:val="00977D55"/>
    <w:pPr>
      <w:spacing w:after="0"/>
    </w:pPr>
    <w:rPr>
      <w:i/>
      <w:iCs/>
      <w:color w:val="000000" w:themeColor="text1"/>
    </w:rPr>
  </w:style>
  <w:style w:type="paragraph" w:styleId="af9">
    <w:name w:val="annotation text"/>
    <w:basedOn w:val="a1"/>
    <w:link w:val="afa"/>
    <w:uiPriority w:val="99"/>
    <w:semiHidden/>
    <w:unhideWhenUsed/>
    <w:rsid w:val="00977D55"/>
    <w:rPr>
      <w:sz w:val="20"/>
      <w:szCs w:val="20"/>
    </w:rPr>
  </w:style>
  <w:style w:type="paragraph" w:styleId="11">
    <w:name w:val="index 1"/>
    <w:basedOn w:val="a1"/>
    <w:next w:val="a1"/>
    <w:autoRedefine/>
    <w:uiPriority w:val="99"/>
    <w:semiHidden/>
    <w:unhideWhenUsed/>
    <w:rsid w:val="00977D55"/>
    <w:pPr>
      <w:spacing w:after="0"/>
      <w:ind w:left="180" w:hanging="180"/>
    </w:pPr>
  </w:style>
  <w:style w:type="paragraph" w:styleId="afb">
    <w:name w:val="annotation subject"/>
    <w:basedOn w:val="af9"/>
    <w:next w:val="af9"/>
    <w:link w:val="afc"/>
    <w:uiPriority w:val="99"/>
    <w:semiHidden/>
    <w:unhideWhenUsed/>
    <w:rsid w:val="00977D55"/>
    <w:rPr>
      <w:b/>
      <w:bCs/>
    </w:rPr>
  </w:style>
  <w:style w:type="paragraph" w:styleId="afd">
    <w:name w:val="Document Map"/>
    <w:basedOn w:val="a1"/>
    <w:link w:val="afe"/>
    <w:uiPriority w:val="99"/>
    <w:semiHidden/>
    <w:unhideWhenUsed/>
    <w:rsid w:val="00977D55"/>
    <w:pPr>
      <w:spacing w:after="0"/>
    </w:pPr>
    <w:rPr>
      <w:rFonts w:ascii="Microsoft YaHei UI" w:eastAsia="Microsoft YaHei UI" w:hAnsi="Microsoft YaHei UI"/>
    </w:rPr>
  </w:style>
  <w:style w:type="paragraph" w:styleId="aff">
    <w:name w:val="footnote text"/>
    <w:basedOn w:val="a1"/>
    <w:link w:val="aff0"/>
    <w:uiPriority w:val="99"/>
    <w:semiHidden/>
    <w:unhideWhenUsed/>
    <w:rsid w:val="00977D55"/>
    <w:pPr>
      <w:spacing w:after="0"/>
    </w:pPr>
    <w:rPr>
      <w:sz w:val="20"/>
      <w:szCs w:val="20"/>
    </w:rPr>
  </w:style>
  <w:style w:type="paragraph" w:styleId="81">
    <w:name w:val="toc 8"/>
    <w:basedOn w:val="a1"/>
    <w:next w:val="a1"/>
    <w:autoRedefine/>
    <w:uiPriority w:val="39"/>
    <w:semiHidden/>
    <w:unhideWhenUsed/>
    <w:rsid w:val="00977D55"/>
    <w:pPr>
      <w:spacing w:after="100"/>
      <w:ind w:left="1260"/>
    </w:pPr>
  </w:style>
  <w:style w:type="paragraph" w:styleId="26">
    <w:name w:val="index 2"/>
    <w:basedOn w:val="a1"/>
    <w:next w:val="a1"/>
    <w:autoRedefine/>
    <w:uiPriority w:val="99"/>
    <w:semiHidden/>
    <w:unhideWhenUsed/>
    <w:rsid w:val="00977D55"/>
    <w:pPr>
      <w:spacing w:after="0"/>
      <w:ind w:left="360" w:hanging="180"/>
    </w:pPr>
  </w:style>
  <w:style w:type="paragraph" w:styleId="3">
    <w:name w:val="List Number 3"/>
    <w:basedOn w:val="a1"/>
    <w:uiPriority w:val="99"/>
    <w:semiHidden/>
    <w:unhideWhenUsed/>
    <w:rsid w:val="00977D55"/>
    <w:pPr>
      <w:numPr>
        <w:numId w:val="2"/>
      </w:numPr>
      <w:contextualSpacing/>
    </w:pPr>
  </w:style>
  <w:style w:type="paragraph" w:styleId="HTML7">
    <w:name w:val="HTML Address"/>
    <w:basedOn w:val="a1"/>
    <w:link w:val="HTML8"/>
    <w:uiPriority w:val="99"/>
    <w:semiHidden/>
    <w:unhideWhenUsed/>
    <w:rsid w:val="00977D55"/>
    <w:pPr>
      <w:spacing w:after="0"/>
    </w:pPr>
    <w:rPr>
      <w:i/>
      <w:iCs/>
    </w:rPr>
  </w:style>
  <w:style w:type="paragraph" w:styleId="71">
    <w:name w:val="index 7"/>
    <w:basedOn w:val="a1"/>
    <w:next w:val="a1"/>
    <w:autoRedefine/>
    <w:uiPriority w:val="99"/>
    <w:semiHidden/>
    <w:unhideWhenUsed/>
    <w:rsid w:val="00977D55"/>
    <w:pPr>
      <w:spacing w:after="0"/>
      <w:ind w:left="1260" w:hanging="180"/>
    </w:pPr>
  </w:style>
  <w:style w:type="paragraph" w:styleId="35">
    <w:name w:val="index 3"/>
    <w:basedOn w:val="a1"/>
    <w:next w:val="a1"/>
    <w:autoRedefine/>
    <w:uiPriority w:val="99"/>
    <w:semiHidden/>
    <w:unhideWhenUsed/>
    <w:rsid w:val="00977D55"/>
    <w:pPr>
      <w:spacing w:after="0"/>
      <w:ind w:left="540" w:hanging="180"/>
    </w:pPr>
  </w:style>
  <w:style w:type="paragraph" w:styleId="54">
    <w:name w:val="index 5"/>
    <w:basedOn w:val="a1"/>
    <w:next w:val="a1"/>
    <w:autoRedefine/>
    <w:uiPriority w:val="99"/>
    <w:semiHidden/>
    <w:unhideWhenUsed/>
    <w:rsid w:val="00977D55"/>
    <w:pPr>
      <w:spacing w:after="0"/>
      <w:ind w:left="900" w:hanging="180"/>
    </w:pPr>
  </w:style>
  <w:style w:type="paragraph" w:styleId="43">
    <w:name w:val="index 4"/>
    <w:basedOn w:val="a1"/>
    <w:next w:val="a1"/>
    <w:autoRedefine/>
    <w:uiPriority w:val="99"/>
    <w:semiHidden/>
    <w:unhideWhenUsed/>
    <w:rsid w:val="00977D55"/>
    <w:pPr>
      <w:spacing w:after="0"/>
      <w:ind w:left="720" w:hanging="180"/>
    </w:pPr>
  </w:style>
  <w:style w:type="paragraph" w:styleId="aff1">
    <w:name w:val="header"/>
    <w:basedOn w:val="a1"/>
    <w:link w:val="aff2"/>
    <w:uiPriority w:val="99"/>
    <w:unhideWhenUsed/>
    <w:rsid w:val="00977D55"/>
    <w:pPr>
      <w:spacing w:after="0"/>
    </w:pPr>
    <w:rPr>
      <w:i/>
      <w:iCs/>
      <w:color w:val="595959" w:themeColor="text1" w:themeTint="A6"/>
    </w:rPr>
  </w:style>
  <w:style w:type="paragraph" w:styleId="91">
    <w:name w:val="toc 9"/>
    <w:basedOn w:val="a1"/>
    <w:next w:val="a1"/>
    <w:autoRedefine/>
    <w:uiPriority w:val="39"/>
    <w:semiHidden/>
    <w:unhideWhenUsed/>
    <w:rsid w:val="00977D55"/>
    <w:pPr>
      <w:spacing w:after="100"/>
      <w:ind w:left="1440"/>
    </w:pPr>
  </w:style>
  <w:style w:type="paragraph" w:styleId="72">
    <w:name w:val="toc 7"/>
    <w:basedOn w:val="a1"/>
    <w:next w:val="a1"/>
    <w:autoRedefine/>
    <w:uiPriority w:val="39"/>
    <w:semiHidden/>
    <w:unhideWhenUsed/>
    <w:rsid w:val="00977D55"/>
    <w:pPr>
      <w:spacing w:after="100"/>
      <w:ind w:left="1080"/>
    </w:pPr>
  </w:style>
  <w:style w:type="paragraph" w:styleId="61">
    <w:name w:val="index 6"/>
    <w:basedOn w:val="a1"/>
    <w:next w:val="a1"/>
    <w:autoRedefine/>
    <w:uiPriority w:val="99"/>
    <w:semiHidden/>
    <w:unhideWhenUsed/>
    <w:rsid w:val="00977D55"/>
    <w:pPr>
      <w:spacing w:after="0"/>
      <w:ind w:left="1080" w:hanging="180"/>
    </w:pPr>
  </w:style>
  <w:style w:type="paragraph" w:styleId="aff3">
    <w:name w:val="envelope address"/>
    <w:basedOn w:val="a1"/>
    <w:uiPriority w:val="99"/>
    <w:semiHidden/>
    <w:unhideWhenUsed/>
    <w:rsid w:val="00977D55"/>
    <w:pPr>
      <w:framePr w:w="7920" w:h="1980" w:hRule="exact" w:hSpace="180" w:wrap="auto" w:hAnchor="page" w:xAlign="center" w:yAlign="bottom"/>
      <w:spacing w:after="0"/>
      <w:ind w:left="2880"/>
    </w:pPr>
    <w:rPr>
      <w:rFonts w:ascii="Times New Roman" w:eastAsiaTheme="majorEastAsia" w:hAnsi="Times New Roman" w:cs="Times New Roman"/>
      <w:sz w:val="24"/>
      <w:szCs w:val="24"/>
    </w:rPr>
  </w:style>
  <w:style w:type="paragraph" w:styleId="82">
    <w:name w:val="index 8"/>
    <w:basedOn w:val="a1"/>
    <w:next w:val="a1"/>
    <w:autoRedefine/>
    <w:uiPriority w:val="99"/>
    <w:semiHidden/>
    <w:unhideWhenUsed/>
    <w:rsid w:val="00977D55"/>
    <w:pPr>
      <w:spacing w:after="0"/>
      <w:ind w:left="1440" w:hanging="180"/>
    </w:pPr>
  </w:style>
  <w:style w:type="paragraph" w:styleId="aff4">
    <w:name w:val="Body Text"/>
    <w:basedOn w:val="a1"/>
    <w:link w:val="aff5"/>
    <w:uiPriority w:val="99"/>
    <w:semiHidden/>
    <w:unhideWhenUsed/>
    <w:rsid w:val="00977D55"/>
    <w:pPr>
      <w:spacing w:after="120"/>
    </w:pPr>
  </w:style>
  <w:style w:type="paragraph" w:styleId="92">
    <w:name w:val="index 9"/>
    <w:basedOn w:val="a1"/>
    <w:next w:val="a1"/>
    <w:autoRedefine/>
    <w:uiPriority w:val="99"/>
    <w:semiHidden/>
    <w:unhideWhenUsed/>
    <w:rsid w:val="00977D55"/>
    <w:pPr>
      <w:spacing w:after="0"/>
      <w:ind w:left="1620" w:hanging="180"/>
    </w:pPr>
  </w:style>
  <w:style w:type="paragraph" w:styleId="4">
    <w:name w:val="List Number 4"/>
    <w:basedOn w:val="a1"/>
    <w:uiPriority w:val="99"/>
    <w:semiHidden/>
    <w:unhideWhenUsed/>
    <w:rsid w:val="00977D55"/>
    <w:pPr>
      <w:numPr>
        <w:numId w:val="3"/>
      </w:numPr>
      <w:contextualSpacing/>
    </w:pPr>
  </w:style>
  <w:style w:type="paragraph" w:styleId="aff6">
    <w:name w:val="toa heading"/>
    <w:basedOn w:val="a1"/>
    <w:next w:val="a1"/>
    <w:uiPriority w:val="99"/>
    <w:semiHidden/>
    <w:unhideWhenUsed/>
    <w:rsid w:val="00977D55"/>
    <w:pPr>
      <w:spacing w:before="120"/>
    </w:pPr>
    <w:rPr>
      <w:rFonts w:ascii="Times New Roman" w:eastAsiaTheme="majorEastAsia" w:hAnsi="Times New Roman" w:cs="Times New Roman"/>
      <w:b/>
      <w:bCs/>
      <w:sz w:val="24"/>
      <w:szCs w:val="24"/>
    </w:rPr>
  </w:style>
  <w:style w:type="paragraph" w:styleId="aff7">
    <w:name w:val="index heading"/>
    <w:basedOn w:val="a1"/>
    <w:next w:val="11"/>
    <w:uiPriority w:val="99"/>
    <w:semiHidden/>
    <w:unhideWhenUsed/>
    <w:rsid w:val="00977D55"/>
    <w:rPr>
      <w:rFonts w:ascii="Times New Roman" w:eastAsiaTheme="majorEastAsia" w:hAnsi="Times New Roman" w:cs="Times New Roman"/>
      <w:b/>
      <w:bCs/>
    </w:rPr>
  </w:style>
  <w:style w:type="paragraph" w:styleId="12">
    <w:name w:val="toc 1"/>
    <w:basedOn w:val="a1"/>
    <w:next w:val="a1"/>
    <w:autoRedefine/>
    <w:uiPriority w:val="39"/>
    <w:semiHidden/>
    <w:unhideWhenUsed/>
    <w:rsid w:val="00977D55"/>
    <w:pPr>
      <w:spacing w:after="100"/>
    </w:pPr>
  </w:style>
  <w:style w:type="paragraph" w:styleId="aff8">
    <w:name w:val="table of authorities"/>
    <w:basedOn w:val="a1"/>
    <w:next w:val="a1"/>
    <w:uiPriority w:val="99"/>
    <w:semiHidden/>
    <w:unhideWhenUsed/>
    <w:rsid w:val="00977D55"/>
    <w:pPr>
      <w:spacing w:after="0"/>
      <w:ind w:left="180" w:hanging="180"/>
    </w:pPr>
  </w:style>
  <w:style w:type="paragraph" w:styleId="aff9">
    <w:name w:val="macro"/>
    <w:link w:val="affa"/>
    <w:uiPriority w:val="99"/>
    <w:semiHidden/>
    <w:unhideWhenUsed/>
    <w:rsid w:val="00977D55"/>
    <w:pPr>
      <w:tabs>
        <w:tab w:val="left" w:pos="480"/>
        <w:tab w:val="left" w:pos="960"/>
        <w:tab w:val="left" w:pos="1440"/>
        <w:tab w:val="left" w:pos="1920"/>
        <w:tab w:val="left" w:pos="2400"/>
        <w:tab w:val="left" w:pos="2880"/>
        <w:tab w:val="left" w:pos="3360"/>
        <w:tab w:val="left" w:pos="3840"/>
        <w:tab w:val="left" w:pos="4320"/>
      </w:tabs>
    </w:pPr>
    <w:rPr>
      <w:rFonts w:ascii="Consolas" w:hAnsi="Consolas" w:cstheme="minorBidi"/>
      <w:lang w:eastAsia="en-US"/>
    </w:rPr>
  </w:style>
  <w:style w:type="paragraph" w:styleId="62">
    <w:name w:val="toc 6"/>
    <w:basedOn w:val="a1"/>
    <w:next w:val="a1"/>
    <w:autoRedefine/>
    <w:uiPriority w:val="39"/>
    <w:semiHidden/>
    <w:unhideWhenUsed/>
    <w:rsid w:val="00977D55"/>
    <w:pPr>
      <w:spacing w:after="100"/>
      <w:ind w:left="900"/>
    </w:pPr>
  </w:style>
  <w:style w:type="paragraph" w:styleId="affb">
    <w:name w:val="table of figures"/>
    <w:basedOn w:val="a1"/>
    <w:next w:val="a1"/>
    <w:uiPriority w:val="99"/>
    <w:semiHidden/>
    <w:unhideWhenUsed/>
    <w:rsid w:val="00977D55"/>
    <w:pPr>
      <w:spacing w:after="0"/>
    </w:pPr>
  </w:style>
  <w:style w:type="paragraph" w:styleId="36">
    <w:name w:val="toc 3"/>
    <w:basedOn w:val="a1"/>
    <w:next w:val="a1"/>
    <w:autoRedefine/>
    <w:uiPriority w:val="39"/>
    <w:semiHidden/>
    <w:unhideWhenUsed/>
    <w:rsid w:val="00977D55"/>
    <w:pPr>
      <w:spacing w:after="100"/>
      <w:ind w:left="360"/>
    </w:pPr>
  </w:style>
  <w:style w:type="paragraph" w:styleId="27">
    <w:name w:val="toc 2"/>
    <w:basedOn w:val="a1"/>
    <w:next w:val="a1"/>
    <w:autoRedefine/>
    <w:uiPriority w:val="39"/>
    <w:semiHidden/>
    <w:unhideWhenUsed/>
    <w:rsid w:val="00977D55"/>
    <w:pPr>
      <w:spacing w:after="100"/>
      <w:ind w:left="180"/>
    </w:pPr>
  </w:style>
  <w:style w:type="paragraph" w:styleId="44">
    <w:name w:val="toc 4"/>
    <w:basedOn w:val="a1"/>
    <w:next w:val="a1"/>
    <w:autoRedefine/>
    <w:uiPriority w:val="39"/>
    <w:semiHidden/>
    <w:unhideWhenUsed/>
    <w:rsid w:val="00977D55"/>
    <w:pPr>
      <w:spacing w:after="100"/>
      <w:ind w:left="540"/>
    </w:pPr>
  </w:style>
  <w:style w:type="paragraph" w:styleId="55">
    <w:name w:val="toc 5"/>
    <w:basedOn w:val="a1"/>
    <w:next w:val="a1"/>
    <w:autoRedefine/>
    <w:uiPriority w:val="39"/>
    <w:semiHidden/>
    <w:unhideWhenUsed/>
    <w:rsid w:val="00977D55"/>
    <w:pPr>
      <w:spacing w:after="100"/>
      <w:ind w:left="720"/>
    </w:pPr>
  </w:style>
  <w:style w:type="paragraph" w:styleId="affc">
    <w:name w:val="Note Heading"/>
    <w:basedOn w:val="a1"/>
    <w:next w:val="a1"/>
    <w:link w:val="affd"/>
    <w:uiPriority w:val="99"/>
    <w:semiHidden/>
    <w:unhideWhenUsed/>
    <w:rsid w:val="00977D55"/>
    <w:pPr>
      <w:spacing w:after="0"/>
    </w:pPr>
  </w:style>
  <w:style w:type="paragraph" w:styleId="affe">
    <w:name w:val="Date"/>
    <w:basedOn w:val="a1"/>
    <w:next w:val="a1"/>
    <w:link w:val="afff"/>
    <w:uiPriority w:val="99"/>
    <w:semiHidden/>
    <w:unhideWhenUsed/>
    <w:rsid w:val="00977D55"/>
  </w:style>
  <w:style w:type="paragraph" w:styleId="50">
    <w:name w:val="List Bullet 5"/>
    <w:basedOn w:val="a1"/>
    <w:uiPriority w:val="99"/>
    <w:semiHidden/>
    <w:unhideWhenUsed/>
    <w:rsid w:val="00977D55"/>
    <w:pPr>
      <w:numPr>
        <w:numId w:val="4"/>
      </w:numPr>
      <w:contextualSpacing/>
    </w:pPr>
  </w:style>
  <w:style w:type="paragraph" w:styleId="afff0">
    <w:name w:val="Body Text First Indent"/>
    <w:basedOn w:val="aff4"/>
    <w:link w:val="afff1"/>
    <w:uiPriority w:val="99"/>
    <w:semiHidden/>
    <w:unhideWhenUsed/>
    <w:rsid w:val="00977D55"/>
    <w:pPr>
      <w:spacing w:after="180"/>
      <w:ind w:firstLine="360"/>
    </w:pPr>
  </w:style>
  <w:style w:type="paragraph" w:styleId="28">
    <w:name w:val="Body Text First Indent 2"/>
    <w:basedOn w:val="afff2"/>
    <w:link w:val="29"/>
    <w:uiPriority w:val="99"/>
    <w:semiHidden/>
    <w:unhideWhenUsed/>
    <w:rsid w:val="00977D55"/>
    <w:pPr>
      <w:spacing w:after="180"/>
      <w:ind w:firstLine="360"/>
    </w:pPr>
  </w:style>
  <w:style w:type="paragraph" w:styleId="afff2">
    <w:name w:val="Body Text Indent"/>
    <w:basedOn w:val="a1"/>
    <w:link w:val="afff3"/>
    <w:uiPriority w:val="99"/>
    <w:semiHidden/>
    <w:unhideWhenUsed/>
    <w:rsid w:val="00977D55"/>
    <w:pPr>
      <w:spacing w:after="120"/>
      <w:ind w:left="360"/>
    </w:pPr>
  </w:style>
  <w:style w:type="paragraph" w:styleId="40">
    <w:name w:val="List Bullet 4"/>
    <w:basedOn w:val="a1"/>
    <w:uiPriority w:val="99"/>
    <w:semiHidden/>
    <w:unhideWhenUsed/>
    <w:rsid w:val="00977D55"/>
    <w:pPr>
      <w:numPr>
        <w:numId w:val="5"/>
      </w:numPr>
      <w:contextualSpacing/>
    </w:pPr>
  </w:style>
  <w:style w:type="paragraph" w:styleId="a0">
    <w:name w:val="List Bullet"/>
    <w:basedOn w:val="a1"/>
    <w:uiPriority w:val="99"/>
    <w:semiHidden/>
    <w:unhideWhenUsed/>
    <w:rsid w:val="00977D55"/>
    <w:pPr>
      <w:numPr>
        <w:numId w:val="6"/>
      </w:numPr>
      <w:contextualSpacing/>
    </w:pPr>
  </w:style>
  <w:style w:type="paragraph" w:styleId="20">
    <w:name w:val="List Bullet 2"/>
    <w:basedOn w:val="a1"/>
    <w:uiPriority w:val="99"/>
    <w:semiHidden/>
    <w:unhideWhenUsed/>
    <w:rsid w:val="00977D55"/>
    <w:pPr>
      <w:numPr>
        <w:numId w:val="7"/>
      </w:numPr>
      <w:contextualSpacing/>
    </w:pPr>
  </w:style>
  <w:style w:type="paragraph" w:styleId="30">
    <w:name w:val="List Bullet 3"/>
    <w:basedOn w:val="a1"/>
    <w:uiPriority w:val="99"/>
    <w:semiHidden/>
    <w:unhideWhenUsed/>
    <w:qFormat/>
    <w:rsid w:val="00977D55"/>
    <w:pPr>
      <w:numPr>
        <w:numId w:val="8"/>
      </w:numPr>
      <w:contextualSpacing/>
    </w:pPr>
  </w:style>
  <w:style w:type="paragraph" w:styleId="afff4">
    <w:name w:val="Title"/>
    <w:basedOn w:val="a1"/>
    <w:next w:val="a1"/>
    <w:link w:val="afff5"/>
    <w:uiPriority w:val="10"/>
    <w:qFormat/>
    <w:rsid w:val="00977D55"/>
    <w:pPr>
      <w:spacing w:after="0"/>
      <w:jc w:val="center"/>
    </w:pPr>
    <w:rPr>
      <w:rFonts w:ascii="Times New Roman" w:hAnsi="Times New Roman" w:cs="Times New Roman"/>
      <w:color w:val="262626" w:themeColor="text1" w:themeTint="D9"/>
      <w:sz w:val="36"/>
      <w:szCs w:val="36"/>
    </w:rPr>
  </w:style>
  <w:style w:type="paragraph" w:styleId="afff6">
    <w:name w:val="footer"/>
    <w:basedOn w:val="a1"/>
    <w:link w:val="afff7"/>
    <w:uiPriority w:val="99"/>
    <w:unhideWhenUsed/>
    <w:rsid w:val="00977D55"/>
    <w:pPr>
      <w:spacing w:after="0"/>
      <w:jc w:val="right"/>
    </w:pPr>
    <w:rPr>
      <w:i/>
      <w:iCs/>
      <w:color w:val="595959" w:themeColor="text1" w:themeTint="A6"/>
    </w:rPr>
  </w:style>
  <w:style w:type="paragraph" w:styleId="a">
    <w:name w:val="List Number"/>
    <w:basedOn w:val="a1"/>
    <w:uiPriority w:val="99"/>
    <w:semiHidden/>
    <w:unhideWhenUsed/>
    <w:rsid w:val="00977D55"/>
    <w:pPr>
      <w:numPr>
        <w:numId w:val="9"/>
      </w:numPr>
      <w:contextualSpacing/>
    </w:pPr>
  </w:style>
  <w:style w:type="paragraph" w:styleId="2">
    <w:name w:val="List Number 2"/>
    <w:basedOn w:val="a1"/>
    <w:uiPriority w:val="99"/>
    <w:semiHidden/>
    <w:unhideWhenUsed/>
    <w:rsid w:val="00977D55"/>
    <w:pPr>
      <w:numPr>
        <w:numId w:val="10"/>
      </w:numPr>
      <w:contextualSpacing/>
    </w:pPr>
  </w:style>
  <w:style w:type="paragraph" w:styleId="afff8">
    <w:name w:val="List"/>
    <w:basedOn w:val="a1"/>
    <w:uiPriority w:val="99"/>
    <w:semiHidden/>
    <w:unhideWhenUsed/>
    <w:rsid w:val="00977D55"/>
    <w:pPr>
      <w:ind w:left="360" w:hanging="360"/>
      <w:contextualSpacing/>
    </w:pPr>
  </w:style>
  <w:style w:type="paragraph" w:styleId="afff9">
    <w:name w:val="Normal (Web)"/>
    <w:basedOn w:val="a1"/>
    <w:uiPriority w:val="99"/>
    <w:semiHidden/>
    <w:unhideWhenUsed/>
    <w:rsid w:val="00977D55"/>
    <w:rPr>
      <w:rFonts w:ascii="Times New Roman" w:hAnsi="Times New Roman" w:cs="Times New Roman"/>
      <w:sz w:val="24"/>
      <w:szCs w:val="24"/>
    </w:rPr>
  </w:style>
  <w:style w:type="paragraph" w:styleId="37">
    <w:name w:val="Body Text 3"/>
    <w:basedOn w:val="a1"/>
    <w:link w:val="38"/>
    <w:uiPriority w:val="99"/>
    <w:semiHidden/>
    <w:unhideWhenUsed/>
    <w:rsid w:val="00977D55"/>
    <w:pPr>
      <w:spacing w:after="120"/>
    </w:pPr>
    <w:rPr>
      <w:sz w:val="16"/>
      <w:szCs w:val="16"/>
    </w:rPr>
  </w:style>
  <w:style w:type="paragraph" w:styleId="2a">
    <w:name w:val="Body Text Indent 2"/>
    <w:basedOn w:val="a1"/>
    <w:link w:val="2b"/>
    <w:uiPriority w:val="99"/>
    <w:semiHidden/>
    <w:unhideWhenUsed/>
    <w:rsid w:val="00977D55"/>
    <w:pPr>
      <w:spacing w:after="120" w:line="480" w:lineRule="auto"/>
      <w:ind w:left="360"/>
    </w:pPr>
  </w:style>
  <w:style w:type="paragraph" w:styleId="afffa">
    <w:name w:val="Subtitle"/>
    <w:basedOn w:val="a1"/>
    <w:next w:val="a1"/>
    <w:link w:val="afffb"/>
    <w:uiPriority w:val="11"/>
    <w:qFormat/>
    <w:rsid w:val="00977D55"/>
    <w:pPr>
      <w:pBdr>
        <w:bottom w:val="double" w:sz="4" w:space="0" w:color="D9D9D9" w:themeColor="background1" w:themeShade="D9"/>
      </w:pBdr>
      <w:spacing w:after="0"/>
      <w:jc w:val="center"/>
    </w:pPr>
    <w:rPr>
      <w:rFonts w:ascii="Times New Roman" w:hAnsi="Times New Roman" w:cs="Times New Roman"/>
      <w:b/>
      <w:bCs/>
      <w:caps/>
      <w:color w:val="262626" w:themeColor="text1" w:themeTint="D9"/>
      <w:sz w:val="96"/>
      <w:szCs w:val="96"/>
    </w:rPr>
  </w:style>
  <w:style w:type="paragraph" w:styleId="afffc">
    <w:name w:val="Signature"/>
    <w:basedOn w:val="a1"/>
    <w:link w:val="afffd"/>
    <w:uiPriority w:val="99"/>
    <w:semiHidden/>
    <w:unhideWhenUsed/>
    <w:rsid w:val="00977D55"/>
    <w:pPr>
      <w:spacing w:after="0"/>
      <w:ind w:left="4320"/>
    </w:pPr>
  </w:style>
  <w:style w:type="paragraph" w:styleId="afffe">
    <w:name w:val="Salutation"/>
    <w:basedOn w:val="a1"/>
    <w:next w:val="a1"/>
    <w:link w:val="affff"/>
    <w:uiPriority w:val="99"/>
    <w:semiHidden/>
    <w:unhideWhenUsed/>
    <w:rsid w:val="00977D55"/>
  </w:style>
  <w:style w:type="paragraph" w:styleId="2c">
    <w:name w:val="List Continue 2"/>
    <w:basedOn w:val="a1"/>
    <w:uiPriority w:val="99"/>
    <w:semiHidden/>
    <w:unhideWhenUsed/>
    <w:rsid w:val="00977D55"/>
    <w:pPr>
      <w:spacing w:after="120"/>
      <w:ind w:left="720"/>
      <w:contextualSpacing/>
    </w:pPr>
  </w:style>
  <w:style w:type="paragraph" w:styleId="39">
    <w:name w:val="List Continue 3"/>
    <w:basedOn w:val="a1"/>
    <w:uiPriority w:val="99"/>
    <w:semiHidden/>
    <w:unhideWhenUsed/>
    <w:rsid w:val="00977D55"/>
    <w:pPr>
      <w:spacing w:after="120"/>
      <w:ind w:left="1080"/>
      <w:contextualSpacing/>
    </w:pPr>
  </w:style>
  <w:style w:type="paragraph" w:styleId="45">
    <w:name w:val="List Continue 4"/>
    <w:basedOn w:val="a1"/>
    <w:uiPriority w:val="99"/>
    <w:semiHidden/>
    <w:unhideWhenUsed/>
    <w:rsid w:val="00977D55"/>
    <w:pPr>
      <w:spacing w:after="120"/>
      <w:ind w:left="1440"/>
      <w:contextualSpacing/>
    </w:pPr>
  </w:style>
  <w:style w:type="paragraph" w:styleId="56">
    <w:name w:val="List Continue 5"/>
    <w:basedOn w:val="a1"/>
    <w:uiPriority w:val="99"/>
    <w:semiHidden/>
    <w:unhideWhenUsed/>
    <w:rsid w:val="00977D55"/>
    <w:pPr>
      <w:spacing w:after="120"/>
      <w:ind w:left="1800"/>
      <w:contextualSpacing/>
    </w:pPr>
  </w:style>
  <w:style w:type="paragraph" w:styleId="2d">
    <w:name w:val="List 2"/>
    <w:basedOn w:val="a1"/>
    <w:uiPriority w:val="99"/>
    <w:semiHidden/>
    <w:unhideWhenUsed/>
    <w:rsid w:val="00977D55"/>
    <w:pPr>
      <w:ind w:left="720" w:hanging="360"/>
      <w:contextualSpacing/>
    </w:pPr>
  </w:style>
  <w:style w:type="paragraph" w:styleId="3a">
    <w:name w:val="List 3"/>
    <w:basedOn w:val="a1"/>
    <w:uiPriority w:val="99"/>
    <w:semiHidden/>
    <w:unhideWhenUsed/>
    <w:rsid w:val="00977D55"/>
    <w:pPr>
      <w:ind w:left="1080" w:hanging="360"/>
      <w:contextualSpacing/>
    </w:pPr>
  </w:style>
  <w:style w:type="paragraph" w:styleId="46">
    <w:name w:val="List 4"/>
    <w:basedOn w:val="a1"/>
    <w:uiPriority w:val="99"/>
    <w:semiHidden/>
    <w:unhideWhenUsed/>
    <w:rsid w:val="00977D55"/>
    <w:pPr>
      <w:ind w:left="1440" w:hanging="360"/>
      <w:contextualSpacing/>
    </w:pPr>
  </w:style>
  <w:style w:type="paragraph" w:styleId="HTML9">
    <w:name w:val="HTML Preformatted"/>
    <w:basedOn w:val="a1"/>
    <w:link w:val="HTMLa"/>
    <w:uiPriority w:val="99"/>
    <w:unhideWhenUsed/>
    <w:rsid w:val="00977D55"/>
    <w:pPr>
      <w:spacing w:after="0"/>
    </w:pPr>
    <w:rPr>
      <w:rFonts w:ascii="Consolas" w:hAnsi="Consolas"/>
      <w:sz w:val="20"/>
      <w:szCs w:val="20"/>
    </w:rPr>
  </w:style>
  <w:style w:type="paragraph" w:styleId="affff0">
    <w:name w:val="Block Text"/>
    <w:basedOn w:val="a1"/>
    <w:uiPriority w:val="99"/>
    <w:semiHidden/>
    <w:unhideWhenUsed/>
    <w:rsid w:val="00977D55"/>
    <w:pPr>
      <w:pBdr>
        <w:top w:val="single" w:sz="2" w:space="10" w:color="0A249B" w:themeColor="accent1"/>
        <w:left w:val="single" w:sz="2" w:space="10" w:color="0A249B" w:themeColor="accent1"/>
        <w:bottom w:val="single" w:sz="2" w:space="10" w:color="0A249B" w:themeColor="accent1"/>
        <w:right w:val="single" w:sz="2" w:space="10" w:color="0A249B" w:themeColor="accent1"/>
      </w:pBdr>
      <w:ind w:left="1152" w:right="1152"/>
    </w:pPr>
    <w:rPr>
      <w:rFonts w:eastAsiaTheme="minorEastAsia"/>
      <w:i/>
      <w:iCs/>
      <w:color w:val="0A249B" w:themeColor="accent1"/>
    </w:rPr>
  </w:style>
  <w:style w:type="paragraph" w:styleId="affff1">
    <w:name w:val="Message Header"/>
    <w:basedOn w:val="a1"/>
    <w:link w:val="affff2"/>
    <w:uiPriority w:val="99"/>
    <w:semiHidden/>
    <w:unhideWhenUsed/>
    <w:rsid w:val="00977D5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imes New Roman" w:eastAsiaTheme="majorEastAsia" w:hAnsi="Times New Roman" w:cs="Times New Roman"/>
      <w:sz w:val="24"/>
      <w:szCs w:val="24"/>
    </w:rPr>
  </w:style>
  <w:style w:type="paragraph" w:styleId="affff3">
    <w:name w:val="E-mail Signature"/>
    <w:basedOn w:val="a1"/>
    <w:link w:val="affff4"/>
    <w:uiPriority w:val="99"/>
    <w:semiHidden/>
    <w:unhideWhenUsed/>
    <w:rsid w:val="00977D55"/>
    <w:pPr>
      <w:spacing w:after="0"/>
    </w:pPr>
  </w:style>
  <w:style w:type="table" w:styleId="2e">
    <w:name w:val="Table Colorful 2"/>
    <w:basedOn w:val="a3"/>
    <w:uiPriority w:val="99"/>
    <w:semiHidden/>
    <w:unhideWhenUsed/>
    <w:rsid w:val="00977D55"/>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2f">
    <w:name w:val="Table Grid 2"/>
    <w:basedOn w:val="a3"/>
    <w:uiPriority w:val="99"/>
    <w:semiHidden/>
    <w:unhideWhenUsed/>
    <w:rsid w:val="00977D55"/>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3">
    <w:name w:val="Table Subtle 1"/>
    <w:basedOn w:val="a3"/>
    <w:uiPriority w:val="99"/>
    <w:semiHidden/>
    <w:unhideWhenUsed/>
    <w:rsid w:val="00977D55"/>
    <w:tblPr>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5">
    <w:name w:val="Table Theme"/>
    <w:basedOn w:val="a3"/>
    <w:uiPriority w:val="99"/>
    <w:semiHidden/>
    <w:unhideWhenUsed/>
    <w:rsid w:val="00977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3"/>
    <w:uiPriority w:val="99"/>
    <w:semiHidden/>
    <w:unhideWhenUsed/>
    <w:rsid w:val="00977D5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63">
    <w:name w:val="Table Grid 6"/>
    <w:basedOn w:val="a3"/>
    <w:uiPriority w:val="99"/>
    <w:semiHidden/>
    <w:unhideWhenUsed/>
    <w:rsid w:val="00977D55"/>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14">
    <w:name w:val="Table Simple 1"/>
    <w:basedOn w:val="a3"/>
    <w:uiPriority w:val="99"/>
    <w:semiHidden/>
    <w:unhideWhenUsed/>
    <w:rsid w:val="00977D55"/>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5">
    <w:name w:val="Table Grid 1"/>
    <w:basedOn w:val="a3"/>
    <w:uiPriority w:val="99"/>
    <w:semiHidden/>
    <w:unhideWhenUsed/>
    <w:rsid w:val="00977D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2f0">
    <w:name w:val="Table 3D effects 2"/>
    <w:basedOn w:val="a3"/>
    <w:uiPriority w:val="99"/>
    <w:semiHidden/>
    <w:unhideWhenUsed/>
    <w:rsid w:val="00977D55"/>
    <w:tblPr>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5">
    <w:name w:val="Table List 5"/>
    <w:basedOn w:val="a3"/>
    <w:uiPriority w:val="99"/>
    <w:semiHidden/>
    <w:unhideWhenUsed/>
    <w:rsid w:val="00977D55"/>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47">
    <w:name w:val="Table Classic 4"/>
    <w:basedOn w:val="a3"/>
    <w:uiPriority w:val="99"/>
    <w:semiHidden/>
    <w:unhideWhenUsed/>
    <w:rsid w:val="00977D55"/>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6">
    <w:name w:val="Table Grid"/>
    <w:basedOn w:val="a3"/>
    <w:uiPriority w:val="39"/>
    <w:rsid w:val="00977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Classic 1"/>
    <w:basedOn w:val="a3"/>
    <w:uiPriority w:val="99"/>
    <w:semiHidden/>
    <w:unhideWhenUsed/>
    <w:rsid w:val="00977D5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57">
    <w:name w:val="Table Grid 5"/>
    <w:basedOn w:val="a3"/>
    <w:uiPriority w:val="99"/>
    <w:semiHidden/>
    <w:unhideWhenUsed/>
    <w:rsid w:val="00977D55"/>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3b">
    <w:name w:val="Table 3D effects 3"/>
    <w:basedOn w:val="a3"/>
    <w:uiPriority w:val="99"/>
    <w:semiHidden/>
    <w:unhideWhenUsed/>
    <w:rsid w:val="00977D55"/>
    <w:tblPr>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c">
    <w:name w:val="Table Columns 3"/>
    <w:basedOn w:val="a3"/>
    <w:uiPriority w:val="99"/>
    <w:semiHidden/>
    <w:unhideWhenUsed/>
    <w:rsid w:val="00977D55"/>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uiPriority w:val="99"/>
    <w:semiHidden/>
    <w:unhideWhenUsed/>
    <w:rsid w:val="00977D55"/>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d">
    <w:name w:val="Table Classic 3"/>
    <w:basedOn w:val="a3"/>
    <w:uiPriority w:val="99"/>
    <w:semiHidden/>
    <w:unhideWhenUsed/>
    <w:rsid w:val="00977D55"/>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affff7">
    <w:name w:val="Table Professional"/>
    <w:basedOn w:val="a3"/>
    <w:uiPriority w:val="99"/>
    <w:semiHidden/>
    <w:unhideWhenUsed/>
    <w:rsid w:val="00977D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affff8">
    <w:name w:val="Table Elegant"/>
    <w:basedOn w:val="a3"/>
    <w:uiPriority w:val="99"/>
    <w:semiHidden/>
    <w:unhideWhenUsed/>
    <w:rsid w:val="00977D55"/>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17">
    <w:name w:val="Table Colorful 1"/>
    <w:basedOn w:val="a3"/>
    <w:uiPriority w:val="99"/>
    <w:semiHidden/>
    <w:unhideWhenUsed/>
    <w:rsid w:val="00977D55"/>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30">
    <w:name w:val="Table List 3"/>
    <w:basedOn w:val="a3"/>
    <w:uiPriority w:val="99"/>
    <w:semiHidden/>
    <w:unhideWhenUsed/>
    <w:rsid w:val="00977D55"/>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2">
    <w:name w:val="Table Web 2"/>
    <w:basedOn w:val="a3"/>
    <w:uiPriority w:val="99"/>
    <w:semiHidden/>
    <w:unhideWhenUsed/>
    <w:rsid w:val="00977D5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7">
    <w:name w:val="Table List 7"/>
    <w:basedOn w:val="a3"/>
    <w:uiPriority w:val="99"/>
    <w:semiHidden/>
    <w:unhideWhenUsed/>
    <w:rsid w:val="00977D55"/>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9">
    <w:name w:val="Table Contemporary"/>
    <w:basedOn w:val="a3"/>
    <w:uiPriority w:val="99"/>
    <w:semiHidden/>
    <w:unhideWhenUsed/>
    <w:rsid w:val="00977D55"/>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6">
    <w:name w:val="Table List 6"/>
    <w:basedOn w:val="a3"/>
    <w:uiPriority w:val="99"/>
    <w:semiHidden/>
    <w:unhideWhenUsed/>
    <w:rsid w:val="00977D55"/>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49">
    <w:name w:val="Table Grid 4"/>
    <w:basedOn w:val="a3"/>
    <w:uiPriority w:val="99"/>
    <w:semiHidden/>
    <w:unhideWhenUsed/>
    <w:rsid w:val="00977D55"/>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18">
    <w:name w:val="Table Columns 1"/>
    <w:basedOn w:val="a3"/>
    <w:uiPriority w:val="99"/>
    <w:semiHidden/>
    <w:unhideWhenUsed/>
    <w:rsid w:val="00977D55"/>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3"/>
    <w:uiPriority w:val="99"/>
    <w:semiHidden/>
    <w:unhideWhenUsed/>
    <w:rsid w:val="00977D55"/>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3e">
    <w:name w:val="Table Grid 3"/>
    <w:basedOn w:val="a3"/>
    <w:uiPriority w:val="99"/>
    <w:semiHidden/>
    <w:unhideWhenUsed/>
    <w:rsid w:val="00977D55"/>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2f1">
    <w:name w:val="Table Subtle 2"/>
    <w:basedOn w:val="a3"/>
    <w:uiPriority w:val="99"/>
    <w:semiHidden/>
    <w:unhideWhenUsed/>
    <w:rsid w:val="00977D55"/>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4">
    <w:name w:val="Table List 4"/>
    <w:basedOn w:val="a3"/>
    <w:uiPriority w:val="99"/>
    <w:semiHidden/>
    <w:unhideWhenUsed/>
    <w:rsid w:val="00977D55"/>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1">
    <w:name w:val="Table List 1"/>
    <w:basedOn w:val="a3"/>
    <w:uiPriority w:val="99"/>
    <w:semiHidden/>
    <w:unhideWhenUsed/>
    <w:rsid w:val="00977D55"/>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
    <w:name w:val="Table Web 1"/>
    <w:basedOn w:val="a3"/>
    <w:uiPriority w:val="99"/>
    <w:semiHidden/>
    <w:unhideWhenUsed/>
    <w:rsid w:val="00977D55"/>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3f">
    <w:name w:val="Table Colorful 3"/>
    <w:basedOn w:val="a3"/>
    <w:uiPriority w:val="99"/>
    <w:semiHidden/>
    <w:unhideWhenUsed/>
    <w:rsid w:val="00977D55"/>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58">
    <w:name w:val="Table Columns 5"/>
    <w:basedOn w:val="a3"/>
    <w:uiPriority w:val="99"/>
    <w:semiHidden/>
    <w:unhideWhenUsed/>
    <w:rsid w:val="00977D55"/>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2">
    <w:name w:val="Table Classic 2"/>
    <w:basedOn w:val="a3"/>
    <w:uiPriority w:val="99"/>
    <w:semiHidden/>
    <w:unhideWhenUsed/>
    <w:rsid w:val="00977D55"/>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3"/>
    <w:uiPriority w:val="99"/>
    <w:semiHidden/>
    <w:unhideWhenUsed/>
    <w:rsid w:val="00977D55"/>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19">
    <w:name w:val="Table 3D effects 1"/>
    <w:basedOn w:val="a3"/>
    <w:uiPriority w:val="99"/>
    <w:semiHidden/>
    <w:unhideWhenUsed/>
    <w:rsid w:val="00977D55"/>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3">
    <w:name w:val="Table Columns 2"/>
    <w:basedOn w:val="a3"/>
    <w:uiPriority w:val="99"/>
    <w:semiHidden/>
    <w:unhideWhenUsed/>
    <w:rsid w:val="00977D55"/>
    <w:rPr>
      <w:b/>
      <w:bCs/>
    </w:rPr>
    <w:tblPr>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4">
    <w:name w:val="Table Simple 2"/>
    <w:basedOn w:val="a3"/>
    <w:uiPriority w:val="99"/>
    <w:semiHidden/>
    <w:unhideWhenUsed/>
    <w:rsid w:val="00977D55"/>
    <w:tblPr>
      <w:tblInd w:w="0" w:type="dxa"/>
      <w:tblCellMar>
        <w:top w:w="0" w:type="dxa"/>
        <w:left w:w="108" w:type="dxa"/>
        <w:bottom w:w="0" w:type="dxa"/>
        <w:right w:w="108" w:type="dxa"/>
      </w:tblCellMa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f0">
    <w:name w:val="Table Simple 3"/>
    <w:basedOn w:val="a3"/>
    <w:uiPriority w:val="99"/>
    <w:semiHidden/>
    <w:unhideWhenUsed/>
    <w:rsid w:val="00977D55"/>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83">
    <w:name w:val="Table Grid 8"/>
    <w:basedOn w:val="a3"/>
    <w:uiPriority w:val="99"/>
    <w:semiHidden/>
    <w:unhideWhenUsed/>
    <w:rsid w:val="00977D55"/>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20">
    <w:name w:val="Table List 2"/>
    <w:basedOn w:val="a3"/>
    <w:uiPriority w:val="99"/>
    <w:semiHidden/>
    <w:unhideWhenUsed/>
    <w:rsid w:val="00977D55"/>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80">
    <w:name w:val="Заголовок 8 Знак"/>
    <w:basedOn w:val="a2"/>
    <w:link w:val="8"/>
    <w:uiPriority w:val="9"/>
    <w:qFormat/>
    <w:rsid w:val="00977D55"/>
    <w:rPr>
      <w:rFonts w:ascii="Georgia" w:eastAsiaTheme="majorEastAsia" w:hAnsi="Georgia" w:cstheme="majorBidi"/>
      <w:color w:val="FFFFFF" w:themeColor="background1"/>
      <w:sz w:val="44"/>
      <w:szCs w:val="21"/>
    </w:rPr>
  </w:style>
  <w:style w:type="character" w:customStyle="1" w:styleId="10">
    <w:name w:val="Заголовок 1 Знак"/>
    <w:basedOn w:val="a2"/>
    <w:link w:val="1"/>
    <w:uiPriority w:val="9"/>
    <w:qFormat/>
    <w:rsid w:val="00977D55"/>
    <w:rPr>
      <w:rFonts w:ascii="Georgia" w:hAnsi="Georgia"/>
      <w:b/>
      <w:bCs/>
      <w:color w:val="FFFFFF" w:themeColor="background1"/>
      <w:spacing w:val="-60"/>
      <w:sz w:val="144"/>
      <w:szCs w:val="144"/>
    </w:rPr>
  </w:style>
  <w:style w:type="character" w:customStyle="1" w:styleId="afffb">
    <w:name w:val="Подзаголовок Знак"/>
    <w:basedOn w:val="a2"/>
    <w:link w:val="afffa"/>
    <w:uiPriority w:val="11"/>
    <w:rsid w:val="00977D55"/>
    <w:rPr>
      <w:rFonts w:ascii="Times New Roman" w:hAnsi="Times New Roman" w:cs="Times New Roman"/>
      <w:b/>
      <w:bCs/>
      <w:caps/>
      <w:color w:val="262626" w:themeColor="text1" w:themeTint="D9"/>
      <w:sz w:val="96"/>
      <w:szCs w:val="96"/>
    </w:rPr>
  </w:style>
  <w:style w:type="character" w:customStyle="1" w:styleId="afff5">
    <w:name w:val="Название Знак"/>
    <w:basedOn w:val="a2"/>
    <w:link w:val="afff4"/>
    <w:uiPriority w:val="10"/>
    <w:rsid w:val="00977D55"/>
    <w:rPr>
      <w:rFonts w:ascii="Times New Roman" w:hAnsi="Times New Roman" w:cs="Times New Roman"/>
      <w:color w:val="262626" w:themeColor="text1" w:themeTint="D9"/>
      <w:sz w:val="36"/>
      <w:szCs w:val="36"/>
    </w:rPr>
  </w:style>
  <w:style w:type="character" w:customStyle="1" w:styleId="aff2">
    <w:name w:val="Верхний колонтитул Знак"/>
    <w:basedOn w:val="a2"/>
    <w:link w:val="aff1"/>
    <w:uiPriority w:val="99"/>
    <w:rsid w:val="00977D55"/>
    <w:rPr>
      <w:rFonts w:ascii="Georgia" w:hAnsi="Georgia"/>
      <w:i/>
      <w:iCs/>
      <w:color w:val="595959" w:themeColor="text1" w:themeTint="A6"/>
    </w:rPr>
  </w:style>
  <w:style w:type="character" w:customStyle="1" w:styleId="afff7">
    <w:name w:val="Нижний колонтитул Знак"/>
    <w:basedOn w:val="a2"/>
    <w:link w:val="afff6"/>
    <w:uiPriority w:val="99"/>
    <w:rsid w:val="00977D55"/>
    <w:rPr>
      <w:rFonts w:ascii="Georgia" w:hAnsi="Georgia"/>
      <w:i/>
      <w:iCs/>
      <w:color w:val="595959" w:themeColor="text1" w:themeTint="A6"/>
    </w:rPr>
  </w:style>
  <w:style w:type="character" w:styleId="affffa">
    <w:name w:val="Placeholder Text"/>
    <w:basedOn w:val="a2"/>
    <w:uiPriority w:val="99"/>
    <w:semiHidden/>
    <w:rsid w:val="00977D55"/>
    <w:rPr>
      <w:rFonts w:ascii="Georgia" w:hAnsi="Georgia"/>
      <w:color w:val="808080"/>
    </w:rPr>
  </w:style>
  <w:style w:type="character" w:customStyle="1" w:styleId="22">
    <w:name w:val="Заголовок 2 Знак"/>
    <w:basedOn w:val="a2"/>
    <w:link w:val="21"/>
    <w:uiPriority w:val="9"/>
    <w:rsid w:val="00977D55"/>
    <w:rPr>
      <w:rFonts w:ascii="Georgia" w:hAnsi="Georgia"/>
      <w:color w:val="0A249B" w:themeColor="accent1"/>
      <w:sz w:val="40"/>
      <w:szCs w:val="44"/>
    </w:rPr>
  </w:style>
  <w:style w:type="paragraph" w:customStyle="1" w:styleId="affffb">
    <w:name w:val="Начальный текст"/>
    <w:basedOn w:val="a1"/>
    <w:uiPriority w:val="12"/>
    <w:qFormat/>
    <w:rsid w:val="00977D55"/>
    <w:pPr>
      <w:spacing w:after="0"/>
    </w:pPr>
    <w:rPr>
      <w:color w:val="000000" w:themeColor="text1"/>
      <w:sz w:val="30"/>
      <w:szCs w:val="30"/>
    </w:rPr>
  </w:style>
  <w:style w:type="paragraph" w:customStyle="1" w:styleId="affffc">
    <w:name w:val="Выпуск"/>
    <w:basedOn w:val="a1"/>
    <w:uiPriority w:val="12"/>
    <w:qFormat/>
    <w:rsid w:val="00977D55"/>
    <w:pPr>
      <w:spacing w:after="0"/>
    </w:pPr>
    <w:rPr>
      <w:rFonts w:cs="Times New Roman"/>
      <w:i/>
      <w:szCs w:val="24"/>
    </w:rPr>
  </w:style>
  <w:style w:type="paragraph" w:customStyle="1" w:styleId="affffd">
    <w:name w:val="Наименование заголовка документа"/>
    <w:basedOn w:val="a1"/>
    <w:next w:val="a1"/>
    <w:uiPriority w:val="12"/>
    <w:qFormat/>
    <w:rsid w:val="00977D55"/>
    <w:pPr>
      <w:spacing w:after="0"/>
      <w:jc w:val="center"/>
    </w:pPr>
    <w:rPr>
      <w:rFonts w:ascii="Times New Roman" w:hAnsi="Times New Roman" w:cs="Times New Roman"/>
      <w:b/>
      <w:caps/>
      <w:sz w:val="36"/>
    </w:rPr>
  </w:style>
  <w:style w:type="character" w:customStyle="1" w:styleId="32">
    <w:name w:val="Заголовок 3 Знак"/>
    <w:basedOn w:val="a2"/>
    <w:link w:val="31"/>
    <w:uiPriority w:val="9"/>
    <w:rsid w:val="00977D55"/>
    <w:rPr>
      <w:rFonts w:ascii="Georgia" w:hAnsi="Georgia"/>
      <w:b/>
      <w:bCs/>
      <w:color w:val="0A249B" w:themeColor="accent1"/>
      <w:sz w:val="60"/>
      <w:szCs w:val="64"/>
    </w:rPr>
  </w:style>
  <w:style w:type="paragraph" w:customStyle="1" w:styleId="affffe">
    <w:name w:val="Авторство"/>
    <w:basedOn w:val="a1"/>
    <w:uiPriority w:val="12"/>
    <w:qFormat/>
    <w:rsid w:val="00977D55"/>
    <w:pPr>
      <w:spacing w:after="0"/>
    </w:pPr>
    <w:rPr>
      <w:i/>
      <w:iCs/>
      <w:color w:val="7F7F7F" w:themeColor="text1" w:themeTint="80"/>
    </w:rPr>
  </w:style>
  <w:style w:type="paragraph" w:styleId="afffff">
    <w:name w:val="No Spacing"/>
    <w:uiPriority w:val="1"/>
    <w:rsid w:val="00977D55"/>
    <w:rPr>
      <w:rFonts w:ascii="Georgia" w:eastAsiaTheme="minorEastAsia" w:hAnsi="Georgia" w:cstheme="minorBidi"/>
      <w:kern w:val="24"/>
      <w:sz w:val="18"/>
      <w:szCs w:val="18"/>
      <w:lang w:eastAsia="en-US"/>
    </w:rPr>
  </w:style>
  <w:style w:type="paragraph" w:styleId="2f5">
    <w:name w:val="Quote"/>
    <w:basedOn w:val="a1"/>
    <w:next w:val="a1"/>
    <w:link w:val="2f6"/>
    <w:uiPriority w:val="29"/>
    <w:qFormat/>
    <w:rsid w:val="00977D55"/>
    <w:rPr>
      <w:i/>
      <w:iCs/>
      <w:sz w:val="30"/>
      <w:szCs w:val="30"/>
    </w:rPr>
  </w:style>
  <w:style w:type="character" w:customStyle="1" w:styleId="2f6">
    <w:name w:val="Цитата 2 Знак"/>
    <w:basedOn w:val="a2"/>
    <w:link w:val="2f5"/>
    <w:uiPriority w:val="29"/>
    <w:rsid w:val="00977D55"/>
    <w:rPr>
      <w:rFonts w:ascii="Georgia" w:hAnsi="Georgia"/>
      <w:i/>
      <w:iCs/>
      <w:sz w:val="30"/>
      <w:szCs w:val="30"/>
    </w:rPr>
  </w:style>
  <w:style w:type="paragraph" w:customStyle="1" w:styleId="1a">
    <w:name w:val="Заголовок1"/>
    <w:basedOn w:val="a1"/>
    <w:next w:val="a1"/>
    <w:uiPriority w:val="12"/>
    <w:qFormat/>
    <w:rsid w:val="00977D55"/>
    <w:pPr>
      <w:spacing w:before="240" w:after="240"/>
    </w:pPr>
    <w:rPr>
      <w:b/>
      <w:sz w:val="80"/>
      <w:szCs w:val="80"/>
    </w:rPr>
  </w:style>
  <w:style w:type="character" w:customStyle="1" w:styleId="42">
    <w:name w:val="Заголовок 4 Знак"/>
    <w:basedOn w:val="a2"/>
    <w:link w:val="41"/>
    <w:uiPriority w:val="9"/>
    <w:rsid w:val="00977D55"/>
    <w:rPr>
      <w:rFonts w:ascii="Georgia" w:hAnsi="Georgia"/>
      <w:b/>
      <w:color w:val="FFFFFF" w:themeColor="background1"/>
      <w:sz w:val="40"/>
      <w:szCs w:val="44"/>
    </w:rPr>
  </w:style>
  <w:style w:type="paragraph" w:customStyle="1" w:styleId="210">
    <w:name w:val="Цитата 21"/>
    <w:basedOn w:val="a1"/>
    <w:uiPriority w:val="29"/>
    <w:qFormat/>
    <w:rsid w:val="00977D55"/>
    <w:pPr>
      <w:spacing w:after="0"/>
    </w:pPr>
    <w:rPr>
      <w:color w:val="0A249B" w:themeColor="accent1"/>
      <w:sz w:val="44"/>
    </w:rPr>
  </w:style>
  <w:style w:type="character" w:customStyle="1" w:styleId="52">
    <w:name w:val="Заголовок 5 Знак"/>
    <w:basedOn w:val="a2"/>
    <w:link w:val="51"/>
    <w:uiPriority w:val="9"/>
    <w:rsid w:val="00977D55"/>
    <w:rPr>
      <w:rFonts w:ascii="Georgia" w:eastAsiaTheme="majorEastAsia" w:hAnsi="Georgia" w:cstheme="majorBidi"/>
      <w:i/>
      <w:color w:val="0A249B" w:themeColor="accent1"/>
      <w:sz w:val="80"/>
    </w:rPr>
  </w:style>
  <w:style w:type="character" w:customStyle="1" w:styleId="60">
    <w:name w:val="Заголовок 6 Знак"/>
    <w:basedOn w:val="a2"/>
    <w:link w:val="6"/>
    <w:uiPriority w:val="9"/>
    <w:rsid w:val="00977D55"/>
    <w:rPr>
      <w:rFonts w:ascii="Times New Roman" w:eastAsiaTheme="majorEastAsia" w:hAnsi="Times New Roman" w:cs="Times New Roman"/>
      <w:b/>
      <w:caps/>
      <w:sz w:val="56"/>
    </w:rPr>
  </w:style>
  <w:style w:type="character" w:customStyle="1" w:styleId="70">
    <w:name w:val="Заголовок 7 Знак"/>
    <w:basedOn w:val="a2"/>
    <w:link w:val="7"/>
    <w:uiPriority w:val="9"/>
    <w:rsid w:val="00977D55"/>
    <w:rPr>
      <w:rFonts w:ascii="Georgia" w:eastAsiaTheme="majorEastAsia" w:hAnsi="Georgia" w:cstheme="majorBidi"/>
      <w:iCs/>
      <w:spacing w:val="-40"/>
      <w:sz w:val="60"/>
    </w:rPr>
  </w:style>
  <w:style w:type="paragraph" w:customStyle="1" w:styleId="1b">
    <w:name w:val="Подробнее 1"/>
    <w:basedOn w:val="a1"/>
    <w:next w:val="a1"/>
    <w:link w:val="1c"/>
    <w:uiPriority w:val="12"/>
    <w:qFormat/>
    <w:rsid w:val="00977D55"/>
    <w:rPr>
      <w:i/>
    </w:rPr>
  </w:style>
  <w:style w:type="paragraph" w:customStyle="1" w:styleId="2f7">
    <w:name w:val="Подробнее 2"/>
    <w:basedOn w:val="a1"/>
    <w:next w:val="a1"/>
    <w:link w:val="2f8"/>
    <w:uiPriority w:val="12"/>
    <w:qFormat/>
    <w:rsid w:val="00977D55"/>
    <w:pPr>
      <w:jc w:val="right"/>
    </w:pPr>
    <w:rPr>
      <w:i/>
    </w:rPr>
  </w:style>
  <w:style w:type="character" w:customStyle="1" w:styleId="1c">
    <w:name w:val="Подробнее 1 (знак)"/>
    <w:basedOn w:val="a2"/>
    <w:link w:val="1b"/>
    <w:uiPriority w:val="12"/>
    <w:rsid w:val="00977D55"/>
    <w:rPr>
      <w:rFonts w:ascii="Georgia" w:hAnsi="Georgia"/>
      <w:i/>
    </w:rPr>
  </w:style>
  <w:style w:type="paragraph" w:customStyle="1" w:styleId="afffff0">
    <w:name w:val="Авторство – светлое оформление"/>
    <w:basedOn w:val="a1"/>
    <w:next w:val="a1"/>
    <w:link w:val="afffff1"/>
    <w:uiPriority w:val="12"/>
    <w:qFormat/>
    <w:rsid w:val="00977D55"/>
    <w:rPr>
      <w:i/>
      <w:color w:val="FFFFFF" w:themeColor="background1"/>
    </w:rPr>
  </w:style>
  <w:style w:type="character" w:customStyle="1" w:styleId="2f8">
    <w:name w:val="Подробнее 2 (знак)"/>
    <w:basedOn w:val="a2"/>
    <w:link w:val="2f7"/>
    <w:uiPriority w:val="12"/>
    <w:rsid w:val="00977D55"/>
    <w:rPr>
      <w:rFonts w:ascii="Georgia" w:hAnsi="Georgia"/>
      <w:i/>
    </w:rPr>
  </w:style>
  <w:style w:type="character" w:customStyle="1" w:styleId="afffff1">
    <w:name w:val="Авторство – светлое оформление (знак)"/>
    <w:basedOn w:val="a2"/>
    <w:link w:val="afffff0"/>
    <w:uiPriority w:val="12"/>
    <w:rsid w:val="00977D55"/>
    <w:rPr>
      <w:rFonts w:ascii="Georgia" w:hAnsi="Georgia"/>
      <w:i/>
      <w:color w:val="FFFFFF" w:themeColor="background1"/>
    </w:rPr>
  </w:style>
  <w:style w:type="character" w:customStyle="1" w:styleId="Mention">
    <w:name w:val="Mention"/>
    <w:basedOn w:val="a2"/>
    <w:uiPriority w:val="99"/>
    <w:semiHidden/>
    <w:unhideWhenUsed/>
    <w:rsid w:val="00977D55"/>
    <w:rPr>
      <w:rFonts w:ascii="Georgia" w:hAnsi="Georgia"/>
      <w:color w:val="2B579A"/>
      <w:shd w:val="clear" w:color="auto" w:fill="E1DFDD"/>
    </w:rPr>
  </w:style>
  <w:style w:type="character" w:customStyle="1" w:styleId="HTML8">
    <w:name w:val="Адрес HTML Знак"/>
    <w:basedOn w:val="a2"/>
    <w:link w:val="HTML7"/>
    <w:uiPriority w:val="99"/>
    <w:semiHidden/>
    <w:rsid w:val="00977D55"/>
    <w:rPr>
      <w:rFonts w:ascii="Georgia" w:hAnsi="Georgia"/>
      <w:i/>
      <w:iCs/>
    </w:rPr>
  </w:style>
  <w:style w:type="character" w:customStyle="1" w:styleId="HTMLa">
    <w:name w:val="Стандартный HTML Знак"/>
    <w:basedOn w:val="a2"/>
    <w:link w:val="HTML9"/>
    <w:uiPriority w:val="99"/>
    <w:rsid w:val="00977D55"/>
    <w:rPr>
      <w:rFonts w:ascii="Consolas" w:hAnsi="Consolas"/>
      <w:sz w:val="20"/>
      <w:szCs w:val="20"/>
    </w:rPr>
  </w:style>
  <w:style w:type="paragraph" w:customStyle="1" w:styleId="1d">
    <w:name w:val="Заголовок оглавления1"/>
    <w:basedOn w:val="1"/>
    <w:next w:val="a1"/>
    <w:uiPriority w:val="39"/>
    <w:semiHidden/>
    <w:unhideWhenUsed/>
    <w:qFormat/>
    <w:rsid w:val="00977D55"/>
    <w:pPr>
      <w:keepNext/>
      <w:keepLines/>
      <w:spacing w:before="240" w:line="240" w:lineRule="auto"/>
      <w:outlineLvl w:val="9"/>
    </w:pPr>
    <w:rPr>
      <w:rFonts w:ascii="Times New Roman" w:eastAsiaTheme="majorEastAsia" w:hAnsi="Times New Roman" w:cs="Times New Roman"/>
      <w:b w:val="0"/>
      <w:bCs w:val="0"/>
      <w:color w:val="071A73" w:themeColor="accent1" w:themeShade="BF"/>
      <w:spacing w:val="0"/>
      <w:sz w:val="32"/>
      <w:szCs w:val="32"/>
    </w:rPr>
  </w:style>
  <w:style w:type="character" w:customStyle="1" w:styleId="1e">
    <w:name w:val="Слабая ссылка1"/>
    <w:basedOn w:val="a2"/>
    <w:uiPriority w:val="31"/>
    <w:semiHidden/>
    <w:qFormat/>
    <w:rsid w:val="00977D55"/>
    <w:rPr>
      <w:rFonts w:ascii="Georgia" w:hAnsi="Georgia"/>
      <w:smallCaps/>
      <w:color w:val="5A5A5A" w:themeColor="text1" w:themeTint="A5"/>
    </w:rPr>
  </w:style>
  <w:style w:type="character" w:customStyle="1" w:styleId="1f">
    <w:name w:val="Слабое выделение1"/>
    <w:basedOn w:val="a2"/>
    <w:uiPriority w:val="19"/>
    <w:semiHidden/>
    <w:qFormat/>
    <w:rsid w:val="00977D55"/>
    <w:rPr>
      <w:rFonts w:ascii="Georgia" w:hAnsi="Georgia"/>
      <w:i/>
      <w:iCs/>
      <w:color w:val="404040" w:themeColor="text1" w:themeTint="BF"/>
    </w:rPr>
  </w:style>
  <w:style w:type="table" w:customStyle="1" w:styleId="110">
    <w:name w:val="Средний список 11"/>
    <w:basedOn w:val="a3"/>
    <w:uiPriority w:val="65"/>
    <w:semiHidden/>
    <w:unhideWhenUsed/>
    <w:rsid w:val="00977D55"/>
    <w:rPr>
      <w:color w:val="000000" w:themeColor="text1"/>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
    <w:name w:val="Средний список 1 - Акцент 11"/>
    <w:basedOn w:val="a3"/>
    <w:uiPriority w:val="65"/>
    <w:semiHidden/>
    <w:unhideWhenUsed/>
    <w:rsid w:val="00977D55"/>
    <w:rPr>
      <w:color w:val="000000" w:themeColor="text1"/>
    </w:rPr>
    <w:tblPr>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A249B" w:themeColor="accent1"/>
        </w:tcBorders>
      </w:tcPr>
    </w:tblStylePr>
    <w:tblStylePr w:type="lastRow">
      <w:rPr>
        <w:b/>
        <w:bCs/>
        <w:color w:val="44546A" w:themeColor="text2"/>
      </w:rPr>
      <w:tblPr/>
      <w:tcPr>
        <w:tcBorders>
          <w:top w:val="single" w:sz="8" w:space="0" w:color="0A249B" w:themeColor="accent1"/>
          <w:bottom w:val="single" w:sz="8" w:space="0" w:color="0A249B" w:themeColor="accent1"/>
        </w:tcBorders>
      </w:tcPr>
    </w:tblStylePr>
    <w:tblStylePr w:type="firstCol">
      <w:rPr>
        <w:b/>
        <w:bCs/>
      </w:rPr>
    </w:tblStylePr>
    <w:tblStylePr w:type="lastCol">
      <w:rPr>
        <w:b/>
        <w:bCs/>
      </w:rPr>
      <w:tblPr/>
      <w:tcPr>
        <w:tcBorders>
          <w:top w:val="single" w:sz="8" w:space="0" w:color="0A249B" w:themeColor="accent1"/>
          <w:bottom w:val="single" w:sz="8" w:space="0" w:color="0A249B" w:themeColor="accent1"/>
        </w:tcBorders>
      </w:tcPr>
    </w:tblStylePr>
    <w:tblStylePr w:type="band1Vert">
      <w:tblPr/>
      <w:tcPr>
        <w:shd w:val="clear" w:color="auto" w:fill="AEBCF9" w:themeFill="accent1" w:themeFillTint="3F"/>
      </w:tcPr>
    </w:tblStylePr>
    <w:tblStylePr w:type="band1Horz">
      <w:tblPr/>
      <w:tcPr>
        <w:shd w:val="clear" w:color="auto" w:fill="AEBCF9" w:themeFill="accent1" w:themeFillTint="3F"/>
      </w:tcPr>
    </w:tblStylePr>
  </w:style>
  <w:style w:type="table" w:styleId="1-2">
    <w:name w:val="Medium List 1 Accent 2"/>
    <w:basedOn w:val="a3"/>
    <w:uiPriority w:val="65"/>
    <w:semiHidden/>
    <w:unhideWhenUsed/>
    <w:rsid w:val="00977D55"/>
    <w:rPr>
      <w:color w:val="000000" w:themeColor="text1"/>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3"/>
    <w:uiPriority w:val="65"/>
    <w:semiHidden/>
    <w:unhideWhenUsed/>
    <w:rsid w:val="00977D55"/>
    <w:rPr>
      <w:color w:val="000000" w:themeColor="text1"/>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3"/>
    <w:uiPriority w:val="65"/>
    <w:semiHidden/>
    <w:unhideWhenUsed/>
    <w:rsid w:val="00977D55"/>
    <w:rPr>
      <w:color w:val="000000" w:themeColor="text1"/>
    </w:rPr>
    <w:tblPr>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EDA02" w:themeColor="accent4"/>
        </w:tcBorders>
      </w:tcPr>
    </w:tblStylePr>
    <w:tblStylePr w:type="lastRow">
      <w:rPr>
        <w:b/>
        <w:bCs/>
        <w:color w:val="44546A" w:themeColor="text2"/>
      </w:rPr>
      <w:tblPr/>
      <w:tcPr>
        <w:tcBorders>
          <w:top w:val="single" w:sz="8" w:space="0" w:color="FEDA02" w:themeColor="accent4"/>
          <w:bottom w:val="single" w:sz="8" w:space="0" w:color="FEDA02" w:themeColor="accent4"/>
        </w:tcBorders>
      </w:tcPr>
    </w:tblStylePr>
    <w:tblStylePr w:type="firstCol">
      <w:rPr>
        <w:b/>
        <w:bCs/>
      </w:rPr>
    </w:tblStylePr>
    <w:tblStylePr w:type="lastCol">
      <w:rPr>
        <w:b/>
        <w:bCs/>
      </w:rPr>
      <w:tblPr/>
      <w:tcPr>
        <w:tcBorders>
          <w:top w:val="single" w:sz="8" w:space="0" w:color="FEDA02" w:themeColor="accent4"/>
          <w:bottom w:val="single" w:sz="8" w:space="0" w:color="FEDA02" w:themeColor="accent4"/>
        </w:tcBorders>
      </w:tcPr>
    </w:tblStylePr>
    <w:tblStylePr w:type="band1Vert">
      <w:tblPr/>
      <w:tcPr>
        <w:shd w:val="clear" w:color="auto" w:fill="FEF5C0" w:themeFill="accent4" w:themeFillTint="3F"/>
      </w:tcPr>
    </w:tblStylePr>
    <w:tblStylePr w:type="band1Horz">
      <w:tblPr/>
      <w:tcPr>
        <w:shd w:val="clear" w:color="auto" w:fill="FEF5C0" w:themeFill="accent4" w:themeFillTint="3F"/>
      </w:tcPr>
    </w:tblStylePr>
  </w:style>
  <w:style w:type="table" w:styleId="1-5">
    <w:name w:val="Medium List 1 Accent 5"/>
    <w:basedOn w:val="a3"/>
    <w:uiPriority w:val="65"/>
    <w:semiHidden/>
    <w:unhideWhenUsed/>
    <w:rsid w:val="00977D55"/>
    <w:rPr>
      <w:color w:val="000000" w:themeColor="text1"/>
    </w:rPr>
    <w:tblPr>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
    <w:name w:val="Medium List 1 Accent 6"/>
    <w:basedOn w:val="a3"/>
    <w:uiPriority w:val="65"/>
    <w:semiHidden/>
    <w:unhideWhenUsed/>
    <w:rsid w:val="00977D55"/>
    <w:rPr>
      <w:color w:val="000000" w:themeColor="text1"/>
    </w:rPr>
    <w:tblPr>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1">
    <w:name w:val="Средний список 21"/>
    <w:basedOn w:val="a3"/>
    <w:uiPriority w:val="66"/>
    <w:semiHidden/>
    <w:unhideWhenUsed/>
    <w:rsid w:val="00977D55"/>
    <w:rPr>
      <w:rFonts w:eastAsiaTheme="majorEastAsia"/>
      <w:color w:val="000000" w:themeColor="text1"/>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semiHidden/>
    <w:unhideWhenUsed/>
    <w:rsid w:val="00977D55"/>
    <w:rPr>
      <w:rFonts w:eastAsiaTheme="majorEastAsia"/>
      <w:color w:val="000000" w:themeColor="text1"/>
    </w:rPr>
    <w:tblPr>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A24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249B" w:themeColor="accent1"/>
          <w:insideH w:val="nil"/>
          <w:insideV w:val="nil"/>
        </w:tcBorders>
        <w:shd w:val="clear" w:color="auto" w:fill="FFFFFF" w:themeFill="background1"/>
      </w:tcPr>
    </w:tblStylePr>
    <w:tblStylePr w:type="lastCol">
      <w:tblPr/>
      <w:tcPr>
        <w:tcBorders>
          <w:top w:val="nil"/>
          <w:left w:val="single" w:sz="8" w:space="0" w:color="0A24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top w:val="nil"/>
          <w:bottom w:val="nil"/>
          <w:insideH w:val="nil"/>
          <w:insideV w:val="nil"/>
        </w:tcBorders>
        <w:shd w:val="clear" w:color="auto" w:fill="AEBC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3"/>
    <w:uiPriority w:val="66"/>
    <w:semiHidden/>
    <w:unhideWhenUsed/>
    <w:rsid w:val="00977D55"/>
    <w:rPr>
      <w:rFonts w:eastAsiaTheme="majorEastAsia"/>
      <w:color w:val="000000" w:themeColor="text1"/>
    </w:rPr>
    <w:tblPr>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3"/>
    <w:uiPriority w:val="66"/>
    <w:semiHidden/>
    <w:unhideWhenUsed/>
    <w:rsid w:val="00977D55"/>
    <w:rPr>
      <w:rFonts w:eastAsiaTheme="majorEastAsia"/>
      <w:color w:val="000000" w:themeColor="text1"/>
    </w:rPr>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3"/>
    <w:uiPriority w:val="66"/>
    <w:semiHidden/>
    <w:unhideWhenUsed/>
    <w:rsid w:val="00977D55"/>
    <w:rPr>
      <w:rFonts w:eastAsiaTheme="majorEastAsia"/>
      <w:color w:val="000000" w:themeColor="text1"/>
    </w:rPr>
    <w:tblPr>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A02" w:themeColor="accent4"/>
          <w:insideH w:val="nil"/>
          <w:insideV w:val="nil"/>
        </w:tcBorders>
        <w:shd w:val="clear" w:color="auto" w:fill="FFFFFF" w:themeFill="background1"/>
      </w:tcPr>
    </w:tblStylePr>
    <w:tblStylePr w:type="lastCol">
      <w:tblPr/>
      <w:tcPr>
        <w:tcBorders>
          <w:top w:val="nil"/>
          <w:left w:val="single" w:sz="8" w:space="0" w:color="FEDA0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top w:val="nil"/>
          <w:bottom w:val="nil"/>
          <w:insideH w:val="nil"/>
          <w:insideV w:val="nil"/>
        </w:tcBorders>
        <w:shd w:val="clear" w:color="auto" w:fill="FEF5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3"/>
    <w:uiPriority w:val="66"/>
    <w:semiHidden/>
    <w:unhideWhenUsed/>
    <w:rsid w:val="00977D55"/>
    <w:rPr>
      <w:rFonts w:eastAsiaTheme="majorEastAsia"/>
      <w:color w:val="000000" w:themeColor="text1"/>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3"/>
    <w:uiPriority w:val="66"/>
    <w:semiHidden/>
    <w:unhideWhenUsed/>
    <w:rsid w:val="00977D55"/>
    <w:rPr>
      <w:rFonts w:eastAsiaTheme="majorEastAsia"/>
      <w:color w:val="000000" w:themeColor="text1"/>
    </w:r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1">
    <w:name w:val="Средняя заливка 11"/>
    <w:basedOn w:val="a3"/>
    <w:uiPriority w:val="63"/>
    <w:semiHidden/>
    <w:unhideWhenUsed/>
    <w:rsid w:val="00977D55"/>
    <w:tblPr>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Средняя заливка 1 - Акцент 11"/>
    <w:basedOn w:val="a3"/>
    <w:uiPriority w:val="63"/>
    <w:semiHidden/>
    <w:unhideWhenUsed/>
    <w:rsid w:val="00977D55"/>
    <w:tblPr>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shd w:val="clear" w:color="auto" w:fill="0A249B" w:themeFill="accent1"/>
      </w:tcPr>
    </w:tblStylePr>
    <w:tblStylePr w:type="lastRow">
      <w:pPr>
        <w:spacing w:before="0" w:after="0" w:line="240" w:lineRule="auto"/>
      </w:pPr>
      <w:rPr>
        <w:b/>
        <w:bCs/>
      </w:rPr>
      <w:tblPr/>
      <w:tcPr>
        <w:tcBorders>
          <w:top w:val="double" w:sz="6"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BCF9" w:themeFill="accent1" w:themeFillTint="3F"/>
      </w:tcPr>
    </w:tblStylePr>
    <w:tblStylePr w:type="band1Horz">
      <w:tblPr/>
      <w:tcPr>
        <w:tcBorders>
          <w:insideH w:val="nil"/>
          <w:insideV w:val="nil"/>
        </w:tcBorders>
        <w:shd w:val="clear" w:color="auto" w:fill="AEBCF9" w:themeFill="accent1" w:themeFillTint="3F"/>
      </w:tcPr>
    </w:tblStylePr>
    <w:tblStylePr w:type="band2Horz">
      <w:tblPr/>
      <w:tcPr>
        <w:tcBorders>
          <w:insideH w:val="nil"/>
          <w:insideV w:val="nil"/>
        </w:tcBorders>
      </w:tcPr>
    </w:tblStylePr>
  </w:style>
  <w:style w:type="table" w:styleId="1-20">
    <w:name w:val="Medium Shading 1 Accent 2"/>
    <w:basedOn w:val="a3"/>
    <w:uiPriority w:val="63"/>
    <w:semiHidden/>
    <w:unhideWhenUsed/>
    <w:rsid w:val="00977D55"/>
    <w:tblPr>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3"/>
    <w:uiPriority w:val="63"/>
    <w:semiHidden/>
    <w:unhideWhenUsed/>
    <w:rsid w:val="00977D55"/>
    <w:tblPr>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3"/>
    <w:uiPriority w:val="63"/>
    <w:semiHidden/>
    <w:unhideWhenUsed/>
    <w:rsid w:val="00977D55"/>
    <w:tblPr>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shd w:val="clear" w:color="auto" w:fill="FEDA02" w:themeFill="accent4"/>
      </w:tcPr>
    </w:tblStylePr>
    <w:tblStylePr w:type="lastRow">
      <w:pPr>
        <w:spacing w:before="0" w:after="0" w:line="240" w:lineRule="auto"/>
      </w:pPr>
      <w:rPr>
        <w:b/>
        <w:bCs/>
      </w:rPr>
      <w:tblPr/>
      <w:tcPr>
        <w:tcBorders>
          <w:top w:val="double" w:sz="6"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5C0" w:themeFill="accent4" w:themeFillTint="3F"/>
      </w:tcPr>
    </w:tblStylePr>
    <w:tblStylePr w:type="band1Horz">
      <w:tblPr/>
      <w:tcPr>
        <w:tcBorders>
          <w:insideH w:val="nil"/>
          <w:insideV w:val="nil"/>
        </w:tcBorders>
        <w:shd w:val="clear" w:color="auto" w:fill="FEF5C0" w:themeFill="accent4" w:themeFillTint="3F"/>
      </w:tcPr>
    </w:tblStylePr>
    <w:tblStylePr w:type="band2Horz">
      <w:tblPr/>
      <w:tcPr>
        <w:tcBorders>
          <w:insideH w:val="nil"/>
          <w:insideV w:val="nil"/>
        </w:tcBorders>
      </w:tcPr>
    </w:tblStylePr>
  </w:style>
  <w:style w:type="table" w:styleId="1-50">
    <w:name w:val="Medium Shading 1 Accent 5"/>
    <w:basedOn w:val="a3"/>
    <w:uiPriority w:val="63"/>
    <w:semiHidden/>
    <w:unhideWhenUsed/>
    <w:rsid w:val="00977D55"/>
    <w:tblPr>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0">
    <w:name w:val="Medium Shading 1 Accent 6"/>
    <w:basedOn w:val="a3"/>
    <w:uiPriority w:val="63"/>
    <w:semiHidden/>
    <w:unhideWhenUsed/>
    <w:rsid w:val="00977D55"/>
    <w:tblPr>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Средняя заливка 21"/>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2-11">
    <w:name w:val="Средняя заливка 2 - Акцент 11"/>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24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249B" w:themeFill="accent1"/>
      </w:tcPr>
    </w:tblStylePr>
    <w:tblStylePr w:type="lastCol">
      <w:rPr>
        <w:b/>
        <w:bCs/>
        <w:color w:val="FFFFFF" w:themeColor="background1"/>
      </w:rPr>
      <w:tblPr/>
      <w:tcPr>
        <w:tcBorders>
          <w:left w:val="nil"/>
          <w:right w:val="nil"/>
          <w:insideH w:val="nil"/>
          <w:insideV w:val="nil"/>
        </w:tcBorders>
        <w:shd w:val="clear" w:color="auto" w:fill="0A24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A0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EDA02" w:themeFill="accent4"/>
      </w:tcPr>
    </w:tblStylePr>
    <w:tblStylePr w:type="lastCol">
      <w:rPr>
        <w:b/>
        <w:bCs/>
        <w:color w:val="FFFFFF" w:themeColor="background1"/>
      </w:rPr>
      <w:tblPr/>
      <w:tcPr>
        <w:tcBorders>
          <w:left w:val="nil"/>
          <w:right w:val="nil"/>
          <w:insideH w:val="nil"/>
          <w:insideV w:val="nil"/>
        </w:tcBorders>
        <w:shd w:val="clear" w:color="auto" w:fill="FEDA0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3"/>
    <w:uiPriority w:val="64"/>
    <w:semiHidden/>
    <w:unhideWhenUsed/>
    <w:rsid w:val="00977D55"/>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112">
    <w:name w:val="Средняя сетка 11"/>
    <w:basedOn w:val="a3"/>
    <w:uiPriority w:val="67"/>
    <w:semiHidden/>
    <w:unhideWhenUsed/>
    <w:rsid w:val="00977D55"/>
    <w:tblPr>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semiHidden/>
    <w:unhideWhenUsed/>
    <w:rsid w:val="00977D55"/>
    <w:tblPr>
      <w:tblInd w:w="0" w:type="dxa"/>
      <w:tblBorders>
        <w:top w:val="single" w:sz="8" w:space="0" w:color="0F36EC" w:themeColor="accent1" w:themeTint="BF"/>
        <w:left w:val="single" w:sz="8" w:space="0" w:color="0F36EC" w:themeColor="accent1" w:themeTint="BF"/>
        <w:bottom w:val="single" w:sz="8" w:space="0" w:color="0F36EC" w:themeColor="accent1" w:themeTint="BF"/>
        <w:right w:val="single" w:sz="8" w:space="0" w:color="0F36EC" w:themeColor="accent1" w:themeTint="BF"/>
        <w:insideH w:val="single" w:sz="8" w:space="0" w:color="0F36EC" w:themeColor="accent1" w:themeTint="BF"/>
        <w:insideV w:val="single" w:sz="8" w:space="0" w:color="0F36EC" w:themeColor="accent1" w:themeTint="BF"/>
      </w:tblBorders>
      <w:tblCellMar>
        <w:top w:w="0" w:type="dxa"/>
        <w:left w:w="108" w:type="dxa"/>
        <w:bottom w:w="0" w:type="dxa"/>
        <w:right w:w="108" w:type="dxa"/>
      </w:tblCellMar>
    </w:tblPr>
    <w:tcPr>
      <w:shd w:val="clear" w:color="auto" w:fill="AEBCF9" w:themeFill="accent1" w:themeFillTint="3F"/>
    </w:tcPr>
    <w:tblStylePr w:type="firstRow">
      <w:rPr>
        <w:b/>
        <w:bCs/>
      </w:rPr>
    </w:tblStylePr>
    <w:tblStylePr w:type="lastRow">
      <w:rPr>
        <w:b/>
        <w:bCs/>
      </w:rPr>
      <w:tblPr/>
      <w:tcPr>
        <w:tcBorders>
          <w:top w:val="single" w:sz="18" w:space="0" w:color="0F36EC" w:themeColor="accent1" w:themeTint="BF"/>
        </w:tcBorders>
      </w:tcPr>
    </w:tblStylePr>
    <w:tblStylePr w:type="firstCol">
      <w:rPr>
        <w:b/>
        <w:bCs/>
      </w:rPr>
    </w:tblStylePr>
    <w:tblStylePr w:type="lastCol">
      <w:rPr>
        <w:b/>
        <w:bCs/>
      </w:r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1-21">
    <w:name w:val="Medium Grid 1 Accent 2"/>
    <w:basedOn w:val="a3"/>
    <w:uiPriority w:val="67"/>
    <w:semiHidden/>
    <w:unhideWhenUsed/>
    <w:rsid w:val="00977D55"/>
    <w:tblPr>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3"/>
    <w:uiPriority w:val="67"/>
    <w:semiHidden/>
    <w:unhideWhenUsed/>
    <w:rsid w:val="00977D55"/>
    <w:tblPr>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3"/>
    <w:uiPriority w:val="67"/>
    <w:semiHidden/>
    <w:unhideWhenUsed/>
    <w:rsid w:val="00977D55"/>
    <w:tblPr>
      <w:tblInd w:w="0" w:type="dxa"/>
      <w:tblBorders>
        <w:top w:val="single" w:sz="8" w:space="0" w:color="FEE241" w:themeColor="accent4" w:themeTint="BF"/>
        <w:left w:val="single" w:sz="8" w:space="0" w:color="FEE241" w:themeColor="accent4" w:themeTint="BF"/>
        <w:bottom w:val="single" w:sz="8" w:space="0" w:color="FEE241" w:themeColor="accent4" w:themeTint="BF"/>
        <w:right w:val="single" w:sz="8" w:space="0" w:color="FEE241" w:themeColor="accent4" w:themeTint="BF"/>
        <w:insideH w:val="single" w:sz="8" w:space="0" w:color="FEE241" w:themeColor="accent4" w:themeTint="BF"/>
        <w:insideV w:val="single" w:sz="8" w:space="0" w:color="FEE241" w:themeColor="accent4" w:themeTint="BF"/>
      </w:tblBorders>
      <w:tblCellMar>
        <w:top w:w="0" w:type="dxa"/>
        <w:left w:w="108" w:type="dxa"/>
        <w:bottom w:w="0" w:type="dxa"/>
        <w:right w:w="108" w:type="dxa"/>
      </w:tblCellMar>
    </w:tblPr>
    <w:tcPr>
      <w:shd w:val="clear" w:color="auto" w:fill="FEF5C0" w:themeFill="accent4" w:themeFillTint="3F"/>
    </w:tcPr>
    <w:tblStylePr w:type="firstRow">
      <w:rPr>
        <w:b/>
        <w:bCs/>
      </w:rPr>
    </w:tblStylePr>
    <w:tblStylePr w:type="lastRow">
      <w:rPr>
        <w:b/>
        <w:bCs/>
      </w:rPr>
      <w:tblPr/>
      <w:tcPr>
        <w:tcBorders>
          <w:top w:val="single" w:sz="18" w:space="0" w:color="FEE241" w:themeColor="accent4" w:themeTint="BF"/>
        </w:tcBorders>
      </w:tcPr>
    </w:tblStylePr>
    <w:tblStylePr w:type="firstCol">
      <w:rPr>
        <w:b/>
        <w:bCs/>
      </w:rPr>
    </w:tblStylePr>
    <w:tblStylePr w:type="lastCol">
      <w:rPr>
        <w:b/>
        <w:bCs/>
      </w:r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1-51">
    <w:name w:val="Medium Grid 1 Accent 5"/>
    <w:basedOn w:val="a3"/>
    <w:uiPriority w:val="67"/>
    <w:semiHidden/>
    <w:unhideWhenUsed/>
    <w:rsid w:val="00977D55"/>
    <w:tblPr>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3"/>
    <w:uiPriority w:val="67"/>
    <w:semiHidden/>
    <w:unhideWhenUsed/>
    <w:rsid w:val="00977D55"/>
    <w:tblPr>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3">
    <w:name w:val="Средняя сетка 21"/>
    <w:basedOn w:val="a3"/>
    <w:uiPriority w:val="68"/>
    <w:semiHidden/>
    <w:unhideWhenUsed/>
    <w:rsid w:val="00977D55"/>
    <w:rPr>
      <w:rFonts w:eastAsiaTheme="majorEastAsia"/>
      <w:color w:val="000000" w:themeColor="text1"/>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semiHidden/>
    <w:unhideWhenUsed/>
    <w:rsid w:val="00977D55"/>
    <w:rPr>
      <w:rFonts w:eastAsiaTheme="majorEastAsia"/>
      <w:color w:val="000000" w:themeColor="text1"/>
    </w:rPr>
    <w:tblPr>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cPr>
      <w:shd w:val="clear" w:color="auto" w:fill="AEBCF9" w:themeFill="accent1" w:themeFillTint="3F"/>
    </w:tcPr>
    <w:tblStylePr w:type="firstRow">
      <w:rPr>
        <w:b/>
        <w:bCs/>
        <w:color w:val="000000" w:themeColor="text1"/>
      </w:rPr>
      <w:tblPr/>
      <w:tcPr>
        <w:shd w:val="clear" w:color="auto" w:fill="DFE4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C8FA" w:themeFill="accent1" w:themeFillTint="33"/>
      </w:tcPr>
    </w:tblStylePr>
    <w:tblStylePr w:type="band1Vert">
      <w:tblPr/>
      <w:tcPr>
        <w:shd w:val="clear" w:color="auto" w:fill="5D78F4" w:themeFill="accent1" w:themeFillTint="7F"/>
      </w:tcPr>
    </w:tblStylePr>
    <w:tblStylePr w:type="band1Horz">
      <w:tblPr/>
      <w:tcPr>
        <w:tcBorders>
          <w:insideH w:val="single" w:sz="6" w:space="0" w:color="auto"/>
          <w:insideV w:val="single" w:sz="6" w:space="0" w:color="auto"/>
        </w:tcBorders>
        <w:shd w:val="clear" w:color="auto" w:fill="5D78F4"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977D55"/>
    <w:rPr>
      <w:rFonts w:eastAsiaTheme="majorEastAsia"/>
      <w:color w:val="000000" w:themeColor="text1"/>
    </w:rPr>
    <w:tblPr>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auto"/>
          <w:insideV w:val="single" w:sz="6" w:space="0" w:color="auto"/>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977D55"/>
    <w:rPr>
      <w:rFonts w:eastAsiaTheme="majorEastAsia"/>
      <w:color w:val="000000" w:themeColor="text1"/>
    </w:rPr>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uto"/>
          <w:insideV w:val="single" w:sz="6" w:space="0" w:color="auto"/>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qFormat/>
    <w:rsid w:val="00977D55"/>
    <w:rPr>
      <w:rFonts w:eastAsiaTheme="majorEastAsia"/>
      <w:color w:val="000000" w:themeColor="text1"/>
    </w:rPr>
    <w:tblPr>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cPr>
      <w:shd w:val="clear" w:color="auto" w:fill="FEF5C0" w:themeFill="accent4" w:themeFillTint="3F"/>
    </w:tcPr>
    <w:tblStylePr w:type="firstRow">
      <w:rPr>
        <w:b/>
        <w:bCs/>
        <w:color w:val="000000" w:themeColor="text1"/>
      </w:rPr>
      <w:tblPr/>
      <w:tcPr>
        <w:shd w:val="clear" w:color="auto" w:fill="FFFB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7CC" w:themeFill="accent4" w:themeFillTint="33"/>
      </w:tcPr>
    </w:tblStylePr>
    <w:tblStylePr w:type="band1Vert">
      <w:tblPr/>
      <w:tcPr>
        <w:shd w:val="clear" w:color="auto" w:fill="FEEC80" w:themeFill="accent4" w:themeFillTint="7F"/>
      </w:tcPr>
    </w:tblStylePr>
    <w:tblStylePr w:type="band1Horz">
      <w:tblPr/>
      <w:tcPr>
        <w:tcBorders>
          <w:insideH w:val="single" w:sz="6" w:space="0" w:color="auto"/>
          <w:insideV w:val="single" w:sz="6" w:space="0" w:color="auto"/>
        </w:tcBorders>
        <w:shd w:val="clear" w:color="auto" w:fill="FEEC8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977D55"/>
    <w:rPr>
      <w:rFonts w:eastAsiaTheme="majorEastAsia"/>
      <w:color w:val="000000" w:themeColor="text1"/>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auto"/>
          <w:insideV w:val="single" w:sz="6" w:space="0" w:color="auto"/>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977D55"/>
    <w:rPr>
      <w:rFonts w:eastAsiaTheme="majorEastAsia"/>
      <w:color w:val="000000" w:themeColor="text1"/>
    </w:r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auto"/>
          <w:insideV w:val="single" w:sz="6" w:space="0" w:color="auto"/>
        </w:tcBorders>
        <w:shd w:val="clear" w:color="auto" w:fill="B7D8A0" w:themeFill="accent6" w:themeFillTint="7F"/>
      </w:tcPr>
    </w:tblStylePr>
    <w:tblStylePr w:type="nwCell">
      <w:tblPr/>
      <w:tcPr>
        <w:shd w:val="clear" w:color="auto" w:fill="FFFFFF" w:themeFill="background1"/>
      </w:tcPr>
    </w:tblStylePr>
  </w:style>
  <w:style w:type="table" w:customStyle="1" w:styleId="310">
    <w:name w:val="Средняя сетка 31"/>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EBC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A24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A24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24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24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D78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5D78F4" w:themeFill="accent1" w:themeFillTint="7F"/>
      </w:tcPr>
    </w:tblStylePr>
  </w:style>
  <w:style w:type="table" w:styleId="3-2">
    <w:name w:val="Medium Grid 3 Accent 2"/>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6BE98" w:themeFill="accent2" w:themeFillTint="7F"/>
      </w:tcPr>
    </w:tblStylePr>
  </w:style>
  <w:style w:type="table" w:styleId="3-3">
    <w:name w:val="Medium Grid 3 Accent 3"/>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4">
    <w:name w:val="Medium Grid 3 Accent 4"/>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EF5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EDA0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EDA0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A0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A0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C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EEC80" w:themeFill="accent4" w:themeFillTint="7F"/>
      </w:tcPr>
    </w:tblStylePr>
  </w:style>
  <w:style w:type="table" w:styleId="3-5">
    <w:name w:val="Medium Grid 3 Accent 5"/>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table" w:styleId="3-6">
    <w:name w:val="Medium Grid 3 Accent 6"/>
    <w:basedOn w:val="a3"/>
    <w:uiPriority w:val="69"/>
    <w:semiHidden/>
    <w:unhideWhenUsed/>
    <w:rsid w:val="00977D55"/>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7D8A0" w:themeFill="accent6" w:themeFillTint="7F"/>
      </w:tcPr>
    </w:tblStylePr>
  </w:style>
  <w:style w:type="paragraph" w:customStyle="1" w:styleId="1f0">
    <w:name w:val="Список литературы1"/>
    <w:basedOn w:val="a1"/>
    <w:next w:val="a1"/>
    <w:uiPriority w:val="37"/>
    <w:semiHidden/>
    <w:unhideWhenUsed/>
    <w:rsid w:val="00977D55"/>
  </w:style>
  <w:style w:type="character" w:customStyle="1" w:styleId="1f1">
    <w:name w:val="Название книги1"/>
    <w:basedOn w:val="a2"/>
    <w:uiPriority w:val="33"/>
    <w:semiHidden/>
    <w:qFormat/>
    <w:rsid w:val="00977D55"/>
    <w:rPr>
      <w:rFonts w:ascii="Georgia" w:hAnsi="Georgia"/>
      <w:b/>
      <w:bCs/>
      <w:i/>
      <w:iCs/>
      <w:spacing w:val="5"/>
    </w:rPr>
  </w:style>
  <w:style w:type="character" w:customStyle="1" w:styleId="Hashtag">
    <w:name w:val="Hashtag"/>
    <w:basedOn w:val="a2"/>
    <w:uiPriority w:val="99"/>
    <w:semiHidden/>
    <w:unhideWhenUsed/>
    <w:rsid w:val="00977D55"/>
    <w:rPr>
      <w:rFonts w:ascii="Georgia" w:hAnsi="Georgia"/>
      <w:color w:val="2B579A"/>
      <w:shd w:val="clear" w:color="auto" w:fill="E1DFDD"/>
    </w:rPr>
  </w:style>
  <w:style w:type="character" w:customStyle="1" w:styleId="affff2">
    <w:name w:val="Шапка Знак"/>
    <w:basedOn w:val="a2"/>
    <w:link w:val="affff1"/>
    <w:uiPriority w:val="99"/>
    <w:semiHidden/>
    <w:rsid w:val="00977D55"/>
    <w:rPr>
      <w:rFonts w:ascii="Times New Roman" w:eastAsiaTheme="majorEastAsia" w:hAnsi="Times New Roman" w:cs="Times New Roman"/>
      <w:sz w:val="24"/>
      <w:szCs w:val="24"/>
      <w:shd w:val="pct20" w:color="auto" w:fill="auto"/>
    </w:rPr>
  </w:style>
  <w:style w:type="paragraph" w:styleId="afffff2">
    <w:name w:val="List Paragraph"/>
    <w:basedOn w:val="a1"/>
    <w:uiPriority w:val="34"/>
    <w:semiHidden/>
    <w:qFormat/>
    <w:rsid w:val="00977D55"/>
    <w:pPr>
      <w:ind w:left="720"/>
      <w:contextualSpacing/>
    </w:pPr>
  </w:style>
  <w:style w:type="character" w:customStyle="1" w:styleId="affa">
    <w:name w:val="Текст макроса Знак"/>
    <w:basedOn w:val="a2"/>
    <w:link w:val="aff9"/>
    <w:uiPriority w:val="99"/>
    <w:semiHidden/>
    <w:rsid w:val="00977D55"/>
    <w:rPr>
      <w:rFonts w:ascii="Consolas" w:hAnsi="Consolas"/>
      <w:sz w:val="20"/>
      <w:szCs w:val="20"/>
    </w:rPr>
  </w:style>
  <w:style w:type="character" w:customStyle="1" w:styleId="af7">
    <w:name w:val="Текст концевой сноски Знак"/>
    <w:basedOn w:val="a2"/>
    <w:link w:val="af6"/>
    <w:uiPriority w:val="99"/>
    <w:semiHidden/>
    <w:rsid w:val="00977D55"/>
    <w:rPr>
      <w:rFonts w:ascii="Georgia" w:hAnsi="Georgia"/>
      <w:sz w:val="20"/>
      <w:szCs w:val="20"/>
    </w:rPr>
  </w:style>
  <w:style w:type="table" w:customStyle="1" w:styleId="1f2">
    <w:name w:val="Цветной список1"/>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1">
    <w:name w:val="Colorful List Accent 1"/>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DFE4F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BCF9" w:themeFill="accent1" w:themeFillTint="3F"/>
      </w:tcPr>
    </w:tblStylePr>
    <w:tblStylePr w:type="band1Horz">
      <w:tblPr/>
      <w:tcPr>
        <w:shd w:val="clear" w:color="auto" w:fill="BEC8FA" w:themeFill="accent1" w:themeFillTint="33"/>
      </w:tcPr>
    </w:tblStylePr>
  </w:style>
  <w:style w:type="table" w:styleId="-21">
    <w:name w:val="Colorful List Accent 2"/>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1">
    <w:name w:val="Colorful List Accent 3"/>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BAE01" w:themeFill="accent4" w:themeFillShade="CC"/>
      </w:tcPr>
    </w:tblStylePr>
    <w:tblStylePr w:type="lastRow">
      <w:rPr>
        <w:b/>
        <w:bCs/>
        <w:color w:val="CBA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FFFB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5C0" w:themeFill="accent4" w:themeFillTint="3F"/>
      </w:tcPr>
    </w:tblStylePr>
    <w:tblStylePr w:type="band1Horz">
      <w:tblPr/>
      <w:tcPr>
        <w:shd w:val="clear" w:color="auto" w:fill="FEF7CC" w:themeFill="accent4" w:themeFillTint="33"/>
      </w:tcPr>
    </w:tblStylePr>
  </w:style>
  <w:style w:type="table" w:styleId="-50">
    <w:name w:val="Colorful List Accent 5"/>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3"/>
    <w:uiPriority w:val="72"/>
    <w:semiHidden/>
    <w:unhideWhenUsed/>
    <w:rsid w:val="00977D55"/>
    <w:rPr>
      <w:color w:val="000000" w:themeColor="text1"/>
    </w:rPr>
    <w:tblPr>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3">
    <w:name w:val="Цветная заливка1"/>
    <w:basedOn w:val="a3"/>
    <w:uiPriority w:val="71"/>
    <w:semiHidden/>
    <w:unhideWhenUsed/>
    <w:rsid w:val="00977D55"/>
    <w:rPr>
      <w:color w:val="000000" w:themeColor="text1"/>
    </w:rPr>
    <w:tblPr>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
    <w:name w:val="Colorful Shading Accent 1"/>
    <w:basedOn w:val="a3"/>
    <w:uiPriority w:val="71"/>
    <w:semiHidden/>
    <w:unhideWhenUsed/>
    <w:rsid w:val="00977D55"/>
    <w:rPr>
      <w:color w:val="000000" w:themeColor="text1"/>
    </w:rPr>
    <w:tblPr>
      <w:tblInd w:w="0" w:type="dxa"/>
      <w:tblBorders>
        <w:top w:val="single" w:sz="24" w:space="0" w:color="ED7D31" w:themeColor="accent2"/>
        <w:left w:val="single" w:sz="4" w:space="0" w:color="0A249B" w:themeColor="accent1"/>
        <w:bottom w:val="single" w:sz="4" w:space="0" w:color="0A249B" w:themeColor="accent1"/>
        <w:right w:val="single" w:sz="4" w:space="0" w:color="0A249B"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FE4F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55C"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615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55C" w:themeFill="accent1" w:themeFillShade="99"/>
      </w:tcPr>
    </w:tblStylePr>
    <w:tblStylePr w:type="band1Vert">
      <w:tblPr/>
      <w:tcPr>
        <w:shd w:val="clear" w:color="auto" w:fill="7D92F6" w:themeFill="accent1" w:themeFillTint="66"/>
      </w:tcPr>
    </w:tblStylePr>
    <w:tblStylePr w:type="band1Horz">
      <w:tblPr/>
      <w:tcPr>
        <w:shd w:val="clear" w:color="auto" w:fill="5D78F4"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3"/>
    <w:uiPriority w:val="71"/>
    <w:semiHidden/>
    <w:unhideWhenUsed/>
    <w:rsid w:val="00977D55"/>
    <w:rPr>
      <w:color w:val="000000" w:themeColor="text1"/>
    </w:rPr>
    <w:tblPr>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2">
    <w:name w:val="Colorful Shading Accent 3"/>
    <w:basedOn w:val="a3"/>
    <w:uiPriority w:val="71"/>
    <w:semiHidden/>
    <w:unhideWhenUsed/>
    <w:rsid w:val="00977D55"/>
    <w:rPr>
      <w:color w:val="000000" w:themeColor="text1"/>
    </w:rPr>
    <w:tblPr>
      <w:tblInd w:w="0" w:type="dxa"/>
      <w:tblBorders>
        <w:top w:val="single" w:sz="24" w:space="0" w:color="FEDA0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EDA0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3"/>
    <w:uiPriority w:val="71"/>
    <w:semiHidden/>
    <w:unhideWhenUsed/>
    <w:rsid w:val="00977D55"/>
    <w:rPr>
      <w:color w:val="000000" w:themeColor="text1"/>
    </w:rPr>
    <w:tblPr>
      <w:tblInd w:w="0" w:type="dxa"/>
      <w:tblBorders>
        <w:top w:val="single" w:sz="24" w:space="0" w:color="A5A5A5" w:themeColor="accent3"/>
        <w:left w:val="single" w:sz="4" w:space="0" w:color="FEDA02" w:themeColor="accent4"/>
        <w:bottom w:val="single" w:sz="4" w:space="0" w:color="FEDA02" w:themeColor="accent4"/>
        <w:right w:val="single" w:sz="4" w:space="0" w:color="FEDA0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B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988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4" w:themeFillShade="99"/>
      </w:tcPr>
    </w:tblStylePr>
    <w:tblStylePr w:type="band1Vert">
      <w:tblPr/>
      <w:tcPr>
        <w:shd w:val="clear" w:color="auto" w:fill="FEF099" w:themeFill="accent4" w:themeFillTint="66"/>
      </w:tcPr>
    </w:tblStylePr>
    <w:tblStylePr w:type="band1Horz">
      <w:tblPr/>
      <w:tcPr>
        <w:shd w:val="clear" w:color="auto" w:fill="FEEC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977D55"/>
    <w:rPr>
      <w:color w:val="000000" w:themeColor="text1"/>
    </w:rPr>
    <w:tblPr>
      <w:tblInd w:w="0" w:type="dxa"/>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977D55"/>
    <w:rPr>
      <w:color w:val="000000" w:themeColor="text1"/>
    </w:rPr>
    <w:tblPr>
      <w:tblInd w:w="0" w:type="dxa"/>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4">
    <w:name w:val="Цветная сетка1"/>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rPr>
      <w:tblPr/>
      <w:tcPr>
        <w:shd w:val="clear" w:color="auto" w:fill="7D92F6" w:themeFill="accent1" w:themeFillTint="66"/>
      </w:tcPr>
    </w:tblStylePr>
    <w:tblStylePr w:type="lastRow">
      <w:rPr>
        <w:b/>
        <w:bCs/>
        <w:color w:val="000000" w:themeColor="text1"/>
      </w:rPr>
      <w:tblPr/>
      <w:tcPr>
        <w:shd w:val="clear" w:color="auto" w:fill="7D92F6" w:themeFill="accent1" w:themeFillTint="66"/>
      </w:tcPr>
    </w:tblStylePr>
    <w:tblStylePr w:type="firstCol">
      <w:rPr>
        <w:color w:val="FFFFFF" w:themeColor="background1"/>
      </w:rPr>
      <w:tblPr/>
      <w:tcPr>
        <w:shd w:val="clear" w:color="auto" w:fill="071A73" w:themeFill="accent1" w:themeFillShade="BF"/>
      </w:tcPr>
    </w:tblStylePr>
    <w:tblStylePr w:type="lastCol">
      <w:rPr>
        <w:color w:val="FFFFFF" w:themeColor="background1"/>
      </w:rPr>
      <w:tblPr/>
      <w:tcPr>
        <w:shd w:val="clear" w:color="auto" w:fill="071A73" w:themeFill="accent1" w:themeFillShade="BF"/>
      </w:tcPr>
    </w:tblStylePr>
    <w:tblStylePr w:type="band1Vert">
      <w:tblPr/>
      <w:tcPr>
        <w:shd w:val="clear" w:color="auto" w:fill="5D78F4" w:themeFill="accent1" w:themeFillTint="7F"/>
      </w:tcPr>
    </w:tblStylePr>
    <w:tblStylePr w:type="band1Horz">
      <w:tblPr/>
      <w:tcPr>
        <w:shd w:val="clear" w:color="auto" w:fill="5D78F4" w:themeFill="accent1" w:themeFillTint="7F"/>
      </w:tcPr>
    </w:tblStylePr>
  </w:style>
  <w:style w:type="table" w:styleId="-23">
    <w:name w:val="Colorful Grid Accent 2"/>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3">
    <w:name w:val="Colorful Grid Accent 3"/>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rPr>
      <w:tblPr/>
      <w:tcPr>
        <w:shd w:val="clear" w:color="auto" w:fill="FEF099" w:themeFill="accent4" w:themeFillTint="66"/>
      </w:tcPr>
    </w:tblStylePr>
    <w:tblStylePr w:type="lastRow">
      <w:rPr>
        <w:b/>
        <w:bCs/>
        <w:color w:val="000000" w:themeColor="text1"/>
      </w:rPr>
      <w:tblPr/>
      <w:tcPr>
        <w:shd w:val="clear" w:color="auto" w:fill="FEF099" w:themeFill="accent4" w:themeFillTint="66"/>
      </w:tcPr>
    </w:tblStylePr>
    <w:tblStylePr w:type="firstCol">
      <w:rPr>
        <w:color w:val="FFFFFF" w:themeColor="background1"/>
      </w:rPr>
      <w:tblPr/>
      <w:tcPr>
        <w:shd w:val="clear" w:color="auto" w:fill="BEA300" w:themeFill="accent4" w:themeFillShade="BF"/>
      </w:tcPr>
    </w:tblStylePr>
    <w:tblStylePr w:type="lastCol">
      <w:rPr>
        <w:color w:val="FFFFFF" w:themeColor="background1"/>
      </w:rPr>
      <w:tblPr/>
      <w:tcPr>
        <w:shd w:val="clear" w:color="auto" w:fill="BEA300" w:themeFill="accent4" w:themeFillShade="BF"/>
      </w:tcPr>
    </w:tblStylePr>
    <w:tblStylePr w:type="band1Vert">
      <w:tblPr/>
      <w:tcPr>
        <w:shd w:val="clear" w:color="auto" w:fill="FEEC80" w:themeFill="accent4" w:themeFillTint="7F"/>
      </w:tcPr>
    </w:tblStylePr>
    <w:tblStylePr w:type="band1Horz">
      <w:tblPr/>
      <w:tcPr>
        <w:shd w:val="clear" w:color="auto" w:fill="FEEC80" w:themeFill="accent4" w:themeFillTint="7F"/>
      </w:tcPr>
    </w:tblStylePr>
  </w:style>
  <w:style w:type="table" w:styleId="-52">
    <w:name w:val="Colorful Grid Accent 5"/>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2">
    <w:name w:val="Colorful Grid Accent 6"/>
    <w:basedOn w:val="a3"/>
    <w:uiPriority w:val="73"/>
    <w:semiHidden/>
    <w:unhideWhenUsed/>
    <w:rsid w:val="00977D55"/>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afa">
    <w:name w:val="Текст примечания Знак"/>
    <w:basedOn w:val="a2"/>
    <w:link w:val="af9"/>
    <w:uiPriority w:val="99"/>
    <w:semiHidden/>
    <w:rsid w:val="00977D55"/>
    <w:rPr>
      <w:rFonts w:ascii="Georgia" w:hAnsi="Georgia"/>
      <w:sz w:val="20"/>
      <w:szCs w:val="20"/>
    </w:rPr>
  </w:style>
  <w:style w:type="character" w:customStyle="1" w:styleId="afc">
    <w:name w:val="Тема примечания Знак"/>
    <w:basedOn w:val="afa"/>
    <w:link w:val="afb"/>
    <w:uiPriority w:val="99"/>
    <w:semiHidden/>
    <w:rsid w:val="00977D55"/>
    <w:rPr>
      <w:rFonts w:ascii="Georgia" w:hAnsi="Georgia"/>
      <w:b/>
      <w:bCs/>
      <w:sz w:val="20"/>
      <w:szCs w:val="20"/>
    </w:rPr>
  </w:style>
  <w:style w:type="character" w:customStyle="1" w:styleId="af">
    <w:name w:val="Текст выноски Знак"/>
    <w:basedOn w:val="a2"/>
    <w:link w:val="ae"/>
    <w:uiPriority w:val="99"/>
    <w:semiHidden/>
    <w:rsid w:val="00977D55"/>
    <w:rPr>
      <w:rFonts w:ascii="Microsoft YaHei UI" w:eastAsia="Microsoft YaHei UI" w:hAnsi="Microsoft YaHei UI"/>
    </w:rPr>
  </w:style>
  <w:style w:type="character" w:customStyle="1" w:styleId="afe">
    <w:name w:val="Схема документа Знак"/>
    <w:basedOn w:val="a2"/>
    <w:link w:val="afd"/>
    <w:uiPriority w:val="99"/>
    <w:semiHidden/>
    <w:rsid w:val="00977D55"/>
    <w:rPr>
      <w:rFonts w:ascii="Microsoft YaHei UI" w:eastAsia="Microsoft YaHei UI" w:hAnsi="Microsoft YaHei UI"/>
    </w:rPr>
  </w:style>
  <w:style w:type="character" w:customStyle="1" w:styleId="90">
    <w:name w:val="Заголовок 9 Знак"/>
    <w:basedOn w:val="a2"/>
    <w:link w:val="9"/>
    <w:uiPriority w:val="9"/>
    <w:semiHidden/>
    <w:rsid w:val="00977D55"/>
    <w:rPr>
      <w:rFonts w:ascii="Times New Roman" w:eastAsiaTheme="majorEastAsia" w:hAnsi="Times New Roman" w:cs="Times New Roman"/>
      <w:i/>
      <w:iCs/>
      <w:color w:val="272727" w:themeColor="text1" w:themeTint="D8"/>
      <w:sz w:val="21"/>
      <w:szCs w:val="21"/>
    </w:rPr>
  </w:style>
  <w:style w:type="table" w:customStyle="1" w:styleId="PlainTable1">
    <w:name w:val="Plain Table 1"/>
    <w:basedOn w:val="a3"/>
    <w:uiPriority w:val="41"/>
    <w:rsid w:val="00977D5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3"/>
    <w:uiPriority w:val="42"/>
    <w:rsid w:val="00977D55"/>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3"/>
    <w:uiPriority w:val="43"/>
    <w:rsid w:val="00977D55"/>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3"/>
    <w:uiPriority w:val="44"/>
    <w:rsid w:val="00977D55"/>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3"/>
    <w:uiPriority w:val="45"/>
    <w:rsid w:val="00977D55"/>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f">
    <w:name w:val="Дата Знак"/>
    <w:basedOn w:val="a2"/>
    <w:link w:val="affe"/>
    <w:uiPriority w:val="99"/>
    <w:semiHidden/>
    <w:rsid w:val="00977D55"/>
    <w:rPr>
      <w:rFonts w:ascii="Georgia" w:hAnsi="Georgia"/>
    </w:rPr>
  </w:style>
  <w:style w:type="character" w:customStyle="1" w:styleId="1f5">
    <w:name w:val="Сильная ссылка1"/>
    <w:basedOn w:val="a2"/>
    <w:uiPriority w:val="32"/>
    <w:semiHidden/>
    <w:qFormat/>
    <w:rsid w:val="00977D55"/>
    <w:rPr>
      <w:rFonts w:ascii="Georgia" w:hAnsi="Georgia"/>
      <w:b/>
      <w:bCs/>
      <w:smallCaps/>
      <w:color w:val="0A249B" w:themeColor="accent1"/>
      <w:spacing w:val="5"/>
    </w:rPr>
  </w:style>
  <w:style w:type="paragraph" w:styleId="afffff3">
    <w:name w:val="Intense Quote"/>
    <w:basedOn w:val="a1"/>
    <w:next w:val="a1"/>
    <w:link w:val="afffff4"/>
    <w:uiPriority w:val="30"/>
    <w:semiHidden/>
    <w:qFormat/>
    <w:rsid w:val="00977D55"/>
    <w:pPr>
      <w:pBdr>
        <w:top w:val="single" w:sz="4" w:space="10" w:color="0A249B" w:themeColor="accent1"/>
        <w:bottom w:val="single" w:sz="4" w:space="10" w:color="0A249B" w:themeColor="accent1"/>
      </w:pBdr>
      <w:spacing w:before="360" w:after="360"/>
      <w:ind w:left="864" w:right="864"/>
      <w:jc w:val="center"/>
    </w:pPr>
    <w:rPr>
      <w:i/>
      <w:iCs/>
      <w:color w:val="0A249B" w:themeColor="accent1"/>
    </w:rPr>
  </w:style>
  <w:style w:type="character" w:customStyle="1" w:styleId="afffff4">
    <w:name w:val="Выделенная цитата Знак"/>
    <w:basedOn w:val="a2"/>
    <w:link w:val="afffff3"/>
    <w:uiPriority w:val="30"/>
    <w:semiHidden/>
    <w:rsid w:val="00977D55"/>
    <w:rPr>
      <w:rFonts w:ascii="Georgia" w:hAnsi="Georgia"/>
      <w:i/>
      <w:iCs/>
      <w:color w:val="0A249B" w:themeColor="accent1"/>
    </w:rPr>
  </w:style>
  <w:style w:type="character" w:customStyle="1" w:styleId="1f6">
    <w:name w:val="Сильное выделение1"/>
    <w:basedOn w:val="a2"/>
    <w:uiPriority w:val="21"/>
    <w:semiHidden/>
    <w:qFormat/>
    <w:rsid w:val="00977D55"/>
    <w:rPr>
      <w:rFonts w:ascii="Georgia" w:hAnsi="Georgia"/>
      <w:i/>
      <w:iCs/>
      <w:color w:val="0A249B" w:themeColor="accent1"/>
    </w:rPr>
  </w:style>
  <w:style w:type="character" w:customStyle="1" w:styleId="SmartHyperlink">
    <w:name w:val="Smart Hyperlink"/>
    <w:basedOn w:val="a2"/>
    <w:uiPriority w:val="99"/>
    <w:semiHidden/>
    <w:unhideWhenUsed/>
    <w:rsid w:val="00977D55"/>
    <w:rPr>
      <w:rFonts w:ascii="Georgia" w:hAnsi="Georgia"/>
      <w:u w:val="dotted"/>
    </w:rPr>
  </w:style>
  <w:style w:type="character" w:customStyle="1" w:styleId="UnresolvedMention">
    <w:name w:val="Unresolved Mention"/>
    <w:basedOn w:val="a2"/>
    <w:uiPriority w:val="99"/>
    <w:semiHidden/>
    <w:unhideWhenUsed/>
    <w:rsid w:val="00977D55"/>
    <w:rPr>
      <w:rFonts w:ascii="Georgia" w:hAnsi="Georgia"/>
      <w:color w:val="605E5C"/>
      <w:shd w:val="clear" w:color="auto" w:fill="E1DFDD"/>
    </w:rPr>
  </w:style>
  <w:style w:type="character" w:customStyle="1" w:styleId="aff5">
    <w:name w:val="Основной текст Знак"/>
    <w:basedOn w:val="a2"/>
    <w:link w:val="aff4"/>
    <w:uiPriority w:val="99"/>
    <w:semiHidden/>
    <w:rsid w:val="00977D55"/>
    <w:rPr>
      <w:rFonts w:ascii="Georgia" w:hAnsi="Georgia"/>
    </w:rPr>
  </w:style>
  <w:style w:type="character" w:customStyle="1" w:styleId="24">
    <w:name w:val="Основной текст 2 Знак"/>
    <w:basedOn w:val="a2"/>
    <w:link w:val="23"/>
    <w:uiPriority w:val="99"/>
    <w:semiHidden/>
    <w:rsid w:val="00977D55"/>
    <w:rPr>
      <w:rFonts w:ascii="Georgia" w:hAnsi="Georgia"/>
    </w:rPr>
  </w:style>
  <w:style w:type="character" w:customStyle="1" w:styleId="38">
    <w:name w:val="Основной текст 3 Знак"/>
    <w:basedOn w:val="a2"/>
    <w:link w:val="37"/>
    <w:uiPriority w:val="99"/>
    <w:semiHidden/>
    <w:rsid w:val="00977D55"/>
    <w:rPr>
      <w:rFonts w:ascii="Georgia" w:hAnsi="Georgia"/>
      <w:sz w:val="16"/>
      <w:szCs w:val="16"/>
    </w:rPr>
  </w:style>
  <w:style w:type="character" w:customStyle="1" w:styleId="afff3">
    <w:name w:val="Основной текст с отступом Знак"/>
    <w:basedOn w:val="a2"/>
    <w:link w:val="afff2"/>
    <w:uiPriority w:val="99"/>
    <w:semiHidden/>
    <w:rsid w:val="00977D55"/>
    <w:rPr>
      <w:rFonts w:ascii="Georgia" w:hAnsi="Georgia"/>
    </w:rPr>
  </w:style>
  <w:style w:type="character" w:customStyle="1" w:styleId="2b">
    <w:name w:val="Основной текст с отступом 2 Знак"/>
    <w:basedOn w:val="a2"/>
    <w:link w:val="2a"/>
    <w:uiPriority w:val="99"/>
    <w:semiHidden/>
    <w:rsid w:val="00977D55"/>
    <w:rPr>
      <w:rFonts w:ascii="Georgia" w:hAnsi="Georgia"/>
    </w:rPr>
  </w:style>
  <w:style w:type="character" w:customStyle="1" w:styleId="34">
    <w:name w:val="Основной текст с отступом 3 Знак"/>
    <w:basedOn w:val="a2"/>
    <w:link w:val="33"/>
    <w:uiPriority w:val="99"/>
    <w:semiHidden/>
    <w:rsid w:val="00977D55"/>
    <w:rPr>
      <w:rFonts w:ascii="Georgia" w:hAnsi="Georgia"/>
      <w:sz w:val="16"/>
      <w:szCs w:val="16"/>
    </w:rPr>
  </w:style>
  <w:style w:type="character" w:customStyle="1" w:styleId="afff1">
    <w:name w:val="Красная строка Знак"/>
    <w:basedOn w:val="aff5"/>
    <w:link w:val="afff0"/>
    <w:uiPriority w:val="99"/>
    <w:semiHidden/>
    <w:rsid w:val="00977D55"/>
    <w:rPr>
      <w:rFonts w:ascii="Georgia" w:hAnsi="Georgia"/>
    </w:rPr>
  </w:style>
  <w:style w:type="character" w:customStyle="1" w:styleId="29">
    <w:name w:val="Красная строка 2 Знак"/>
    <w:basedOn w:val="afff3"/>
    <w:link w:val="28"/>
    <w:uiPriority w:val="99"/>
    <w:semiHidden/>
    <w:rsid w:val="00977D55"/>
    <w:rPr>
      <w:rFonts w:ascii="Georgia" w:hAnsi="Georgia"/>
    </w:rPr>
  </w:style>
  <w:style w:type="character" w:customStyle="1" w:styleId="affd">
    <w:name w:val="Заголовок записки Знак"/>
    <w:basedOn w:val="a2"/>
    <w:link w:val="affc"/>
    <w:uiPriority w:val="99"/>
    <w:semiHidden/>
    <w:rsid w:val="00977D55"/>
    <w:rPr>
      <w:rFonts w:ascii="Georgia" w:hAnsi="Georgia"/>
    </w:rPr>
  </w:style>
  <w:style w:type="table" w:customStyle="1" w:styleId="1f7">
    <w:name w:val="Светлый список1"/>
    <w:basedOn w:val="a3"/>
    <w:uiPriority w:val="61"/>
    <w:semiHidden/>
    <w:unhideWhenUsed/>
    <w:rsid w:val="00977D55"/>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Светлый список - Акцент 11"/>
    <w:basedOn w:val="a3"/>
    <w:uiPriority w:val="61"/>
    <w:semiHidden/>
    <w:unhideWhenUsed/>
    <w:rsid w:val="00977D55"/>
    <w:tblPr>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A249B" w:themeFill="accent1"/>
      </w:tcPr>
    </w:tblStylePr>
    <w:tblStylePr w:type="lastRow">
      <w:pPr>
        <w:spacing w:before="0" w:after="0" w:line="240" w:lineRule="auto"/>
      </w:pPr>
      <w:rPr>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tcBorders>
      </w:tcPr>
    </w:tblStylePr>
    <w:tblStylePr w:type="firstCol">
      <w:rPr>
        <w:b/>
        <w:bCs/>
      </w:rPr>
    </w:tblStylePr>
    <w:tblStylePr w:type="lastCol">
      <w:rPr>
        <w:b/>
        <w:bCs/>
      </w:r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style>
  <w:style w:type="table" w:styleId="-24">
    <w:name w:val="Light List Accent 2"/>
    <w:basedOn w:val="a3"/>
    <w:uiPriority w:val="61"/>
    <w:semiHidden/>
    <w:unhideWhenUsed/>
    <w:rsid w:val="00977D55"/>
    <w:tblPr>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3"/>
    <w:uiPriority w:val="61"/>
    <w:semiHidden/>
    <w:unhideWhenUsed/>
    <w:rsid w:val="00977D55"/>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3"/>
    <w:uiPriority w:val="61"/>
    <w:semiHidden/>
    <w:unhideWhenUsed/>
    <w:rsid w:val="00977D55"/>
    <w:tblPr>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EDA02" w:themeFill="accent4"/>
      </w:tcPr>
    </w:tblStylePr>
    <w:tblStylePr w:type="lastRow">
      <w:pPr>
        <w:spacing w:before="0" w:after="0" w:line="240" w:lineRule="auto"/>
      </w:pPr>
      <w:rPr>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tcBorders>
      </w:tcPr>
    </w:tblStylePr>
    <w:tblStylePr w:type="firstCol">
      <w:rPr>
        <w:b/>
        <w:bCs/>
      </w:rPr>
    </w:tblStylePr>
    <w:tblStylePr w:type="lastCol">
      <w:rPr>
        <w:b/>
        <w:bCs/>
      </w:r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style>
  <w:style w:type="table" w:styleId="-53">
    <w:name w:val="Light List Accent 5"/>
    <w:basedOn w:val="a3"/>
    <w:uiPriority w:val="61"/>
    <w:semiHidden/>
    <w:unhideWhenUsed/>
    <w:rsid w:val="00977D55"/>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3">
    <w:name w:val="Light List Accent 6"/>
    <w:basedOn w:val="a3"/>
    <w:uiPriority w:val="61"/>
    <w:semiHidden/>
    <w:unhideWhenUsed/>
    <w:rsid w:val="00977D55"/>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f8">
    <w:name w:val="Светлая заливка1"/>
    <w:basedOn w:val="a3"/>
    <w:uiPriority w:val="60"/>
    <w:semiHidden/>
    <w:unhideWhenUsed/>
    <w:rsid w:val="00977D55"/>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
    <w:basedOn w:val="a3"/>
    <w:uiPriority w:val="60"/>
    <w:semiHidden/>
    <w:unhideWhenUsed/>
    <w:rsid w:val="00977D55"/>
    <w:rPr>
      <w:color w:val="071A73" w:themeColor="accent1" w:themeShade="BF"/>
    </w:rPr>
    <w:tblPr>
      <w:tblInd w:w="0" w:type="dxa"/>
      <w:tblBorders>
        <w:top w:val="single" w:sz="8" w:space="0" w:color="0A249B" w:themeColor="accent1"/>
        <w:bottom w:val="single" w:sz="8" w:space="0" w:color="0A249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lastRow">
      <w:pPr>
        <w:spacing w:before="0" w:after="0" w:line="240" w:lineRule="auto"/>
      </w:pPr>
      <w:rPr>
        <w:b/>
        <w:bCs/>
      </w:rPr>
      <w:tblPr/>
      <w:tcPr>
        <w:tcBorders>
          <w:top w:val="single" w:sz="8" w:space="0" w:color="0A249B" w:themeColor="accent1"/>
          <w:left w:val="nil"/>
          <w:bottom w:val="single" w:sz="8" w:space="0" w:color="0A24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BCF9" w:themeFill="accent1" w:themeFillTint="3F"/>
      </w:tcPr>
    </w:tblStylePr>
    <w:tblStylePr w:type="band1Horz">
      <w:tblPr/>
      <w:tcPr>
        <w:tcBorders>
          <w:left w:val="nil"/>
          <w:right w:val="nil"/>
          <w:insideH w:val="nil"/>
          <w:insideV w:val="nil"/>
        </w:tcBorders>
        <w:shd w:val="clear" w:color="auto" w:fill="AEBCF9" w:themeFill="accent1" w:themeFillTint="3F"/>
      </w:tcPr>
    </w:tblStylePr>
  </w:style>
  <w:style w:type="table" w:styleId="-25">
    <w:name w:val="Light Shading Accent 2"/>
    <w:basedOn w:val="a3"/>
    <w:uiPriority w:val="60"/>
    <w:semiHidden/>
    <w:unhideWhenUsed/>
    <w:rsid w:val="00977D55"/>
    <w:rPr>
      <w:color w:val="C45911" w:themeColor="accent2" w:themeShade="BF"/>
    </w:rPr>
    <w:tblPr>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3"/>
    <w:uiPriority w:val="60"/>
    <w:semiHidden/>
    <w:unhideWhenUsed/>
    <w:rsid w:val="00977D55"/>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3"/>
    <w:uiPriority w:val="60"/>
    <w:semiHidden/>
    <w:unhideWhenUsed/>
    <w:rsid w:val="00977D55"/>
    <w:rPr>
      <w:color w:val="BEA300" w:themeColor="accent4" w:themeShade="BF"/>
    </w:rPr>
    <w:tblPr>
      <w:tblInd w:w="0" w:type="dxa"/>
      <w:tblBorders>
        <w:top w:val="single" w:sz="8" w:space="0" w:color="FEDA02" w:themeColor="accent4"/>
        <w:bottom w:val="single" w:sz="8" w:space="0" w:color="FEDA0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lastRow">
      <w:pPr>
        <w:spacing w:before="0" w:after="0" w:line="240" w:lineRule="auto"/>
      </w:pPr>
      <w:rPr>
        <w:b/>
        <w:bCs/>
      </w:rPr>
      <w:tblPr/>
      <w:tcPr>
        <w:tcBorders>
          <w:top w:val="single" w:sz="8" w:space="0" w:color="FEDA02" w:themeColor="accent4"/>
          <w:left w:val="nil"/>
          <w:bottom w:val="single" w:sz="8" w:space="0" w:color="FEDA0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5C0" w:themeFill="accent4" w:themeFillTint="3F"/>
      </w:tcPr>
    </w:tblStylePr>
    <w:tblStylePr w:type="band1Horz">
      <w:tblPr/>
      <w:tcPr>
        <w:tcBorders>
          <w:left w:val="nil"/>
          <w:right w:val="nil"/>
          <w:insideH w:val="nil"/>
          <w:insideV w:val="nil"/>
        </w:tcBorders>
        <w:shd w:val="clear" w:color="auto" w:fill="FEF5C0" w:themeFill="accent4" w:themeFillTint="3F"/>
      </w:tcPr>
    </w:tblStylePr>
  </w:style>
  <w:style w:type="table" w:styleId="-54">
    <w:name w:val="Light Shading Accent 5"/>
    <w:basedOn w:val="a3"/>
    <w:uiPriority w:val="60"/>
    <w:semiHidden/>
    <w:unhideWhenUsed/>
    <w:rsid w:val="00977D55"/>
    <w:rPr>
      <w:color w:val="2E74B5" w:themeColor="accent5" w:themeShade="BF"/>
    </w:rPr>
    <w:tblPr>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4">
    <w:name w:val="Light Shading Accent 6"/>
    <w:basedOn w:val="a3"/>
    <w:uiPriority w:val="60"/>
    <w:semiHidden/>
    <w:unhideWhenUsed/>
    <w:rsid w:val="00977D55"/>
    <w:rPr>
      <w:color w:val="538135" w:themeColor="accent6" w:themeShade="BF"/>
    </w:rPr>
    <w:tblPr>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1f9">
    <w:name w:val="Светлая сетка1"/>
    <w:basedOn w:val="a3"/>
    <w:uiPriority w:val="62"/>
    <w:semiHidden/>
    <w:unhideWhenUsed/>
    <w:rsid w:val="00977D55"/>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112">
    <w:name w:val="Светлая сетка - Акцент 11"/>
    <w:basedOn w:val="a3"/>
    <w:uiPriority w:val="62"/>
    <w:semiHidden/>
    <w:unhideWhenUsed/>
    <w:rsid w:val="00977D55"/>
    <w:tblPr>
      <w:tblInd w:w="0" w:type="dxa"/>
      <w:tblBorders>
        <w:top w:val="single" w:sz="8" w:space="0" w:color="0A249B" w:themeColor="accent1"/>
        <w:left w:val="single" w:sz="8" w:space="0" w:color="0A249B" w:themeColor="accent1"/>
        <w:bottom w:val="single" w:sz="8" w:space="0" w:color="0A249B" w:themeColor="accent1"/>
        <w:right w:val="single" w:sz="8" w:space="0" w:color="0A249B" w:themeColor="accent1"/>
        <w:insideH w:val="single" w:sz="8" w:space="0" w:color="0A249B" w:themeColor="accent1"/>
        <w:insideV w:val="single" w:sz="8" w:space="0" w:color="0A249B"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18" w:space="0" w:color="0A249B" w:themeColor="accent1"/>
          <w:right w:val="single" w:sz="8" w:space="0" w:color="0A249B"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249B" w:themeColor="accent1"/>
          <w:left w:val="single" w:sz="8" w:space="0" w:color="0A249B" w:themeColor="accent1"/>
          <w:bottom w:val="single" w:sz="8" w:space="0" w:color="0A249B" w:themeColor="accent1"/>
          <w:right w:val="single" w:sz="8" w:space="0" w:color="0A249B"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tcPr>
    </w:tblStylePr>
    <w:tblStylePr w:type="band1Vert">
      <w:tblPr/>
      <w:tcPr>
        <w:tcBorders>
          <w:top w:val="single" w:sz="8" w:space="0" w:color="0A249B" w:themeColor="accent1"/>
          <w:left w:val="single" w:sz="8" w:space="0" w:color="0A249B" w:themeColor="accent1"/>
          <w:bottom w:val="single" w:sz="8" w:space="0" w:color="0A249B" w:themeColor="accent1"/>
          <w:right w:val="single" w:sz="8" w:space="0" w:color="0A249B" w:themeColor="accent1"/>
        </w:tcBorders>
        <w:shd w:val="clear" w:color="auto" w:fill="AEBCF9" w:themeFill="accent1" w:themeFillTint="3F"/>
      </w:tcPr>
    </w:tblStylePr>
    <w:tblStylePr w:type="band1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auto"/>
        </w:tcBorders>
        <w:shd w:val="clear" w:color="auto" w:fill="AEBCF9" w:themeFill="accent1" w:themeFillTint="3F"/>
      </w:tcPr>
    </w:tblStylePr>
    <w:tblStylePr w:type="band2Horz">
      <w:tblPr/>
      <w:tcPr>
        <w:tcBorders>
          <w:top w:val="single" w:sz="8" w:space="0" w:color="0A249B" w:themeColor="accent1"/>
          <w:left w:val="single" w:sz="8" w:space="0" w:color="0A249B" w:themeColor="accent1"/>
          <w:bottom w:val="single" w:sz="8" w:space="0" w:color="0A249B" w:themeColor="accent1"/>
          <w:right w:val="single" w:sz="8" w:space="0" w:color="0A249B" w:themeColor="accent1"/>
          <w:insideV w:val="single" w:sz="8" w:space="0" w:color="auto"/>
        </w:tcBorders>
      </w:tcPr>
    </w:tblStylePr>
  </w:style>
  <w:style w:type="table" w:styleId="-26">
    <w:name w:val="Light Grid Accent 2"/>
    <w:basedOn w:val="a3"/>
    <w:uiPriority w:val="62"/>
    <w:semiHidden/>
    <w:unhideWhenUsed/>
    <w:rsid w:val="00977D55"/>
    <w:tblPr>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auto"/>
        </w:tcBorders>
      </w:tcPr>
    </w:tblStylePr>
  </w:style>
  <w:style w:type="table" w:styleId="-36">
    <w:name w:val="Light Grid Accent 3"/>
    <w:basedOn w:val="a3"/>
    <w:uiPriority w:val="62"/>
    <w:semiHidden/>
    <w:unhideWhenUsed/>
    <w:rsid w:val="00977D55"/>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45">
    <w:name w:val="Light Grid Accent 4"/>
    <w:basedOn w:val="a3"/>
    <w:uiPriority w:val="62"/>
    <w:semiHidden/>
    <w:unhideWhenUsed/>
    <w:rsid w:val="00977D55"/>
    <w:tblPr>
      <w:tblInd w:w="0" w:type="dxa"/>
      <w:tblBorders>
        <w:top w:val="single" w:sz="8" w:space="0" w:color="FEDA02" w:themeColor="accent4"/>
        <w:left w:val="single" w:sz="8" w:space="0" w:color="FEDA02" w:themeColor="accent4"/>
        <w:bottom w:val="single" w:sz="8" w:space="0" w:color="FEDA02" w:themeColor="accent4"/>
        <w:right w:val="single" w:sz="8" w:space="0" w:color="FEDA02" w:themeColor="accent4"/>
        <w:insideH w:val="single" w:sz="8" w:space="0" w:color="FEDA02" w:themeColor="accent4"/>
        <w:insideV w:val="single" w:sz="8" w:space="0" w:color="FEDA0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18" w:space="0" w:color="FEDA02" w:themeColor="accent4"/>
          <w:right w:val="single" w:sz="8" w:space="0" w:color="FEDA0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A02" w:themeColor="accent4"/>
          <w:left w:val="single" w:sz="8" w:space="0" w:color="FEDA02" w:themeColor="accent4"/>
          <w:bottom w:val="single" w:sz="8" w:space="0" w:color="FEDA02" w:themeColor="accent4"/>
          <w:right w:val="single" w:sz="8" w:space="0" w:color="FEDA0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tcPr>
    </w:tblStylePr>
    <w:tblStylePr w:type="band1Vert">
      <w:tblPr/>
      <w:tcPr>
        <w:tcBorders>
          <w:top w:val="single" w:sz="8" w:space="0" w:color="FEDA02" w:themeColor="accent4"/>
          <w:left w:val="single" w:sz="8" w:space="0" w:color="FEDA02" w:themeColor="accent4"/>
          <w:bottom w:val="single" w:sz="8" w:space="0" w:color="FEDA02" w:themeColor="accent4"/>
          <w:right w:val="single" w:sz="8" w:space="0" w:color="FEDA02" w:themeColor="accent4"/>
        </w:tcBorders>
        <w:shd w:val="clear" w:color="auto" w:fill="FEF5C0" w:themeFill="accent4" w:themeFillTint="3F"/>
      </w:tcPr>
    </w:tblStylePr>
    <w:tblStylePr w:type="band1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auto"/>
        </w:tcBorders>
        <w:shd w:val="clear" w:color="auto" w:fill="FEF5C0" w:themeFill="accent4" w:themeFillTint="3F"/>
      </w:tcPr>
    </w:tblStylePr>
    <w:tblStylePr w:type="band2Horz">
      <w:tblPr/>
      <w:tcPr>
        <w:tcBorders>
          <w:top w:val="single" w:sz="8" w:space="0" w:color="FEDA02" w:themeColor="accent4"/>
          <w:left w:val="single" w:sz="8" w:space="0" w:color="FEDA02" w:themeColor="accent4"/>
          <w:bottom w:val="single" w:sz="8" w:space="0" w:color="FEDA02" w:themeColor="accent4"/>
          <w:right w:val="single" w:sz="8" w:space="0" w:color="FEDA02" w:themeColor="accent4"/>
          <w:insideV w:val="single" w:sz="8" w:space="0" w:color="auto"/>
        </w:tcBorders>
      </w:tcPr>
    </w:tblStylePr>
  </w:style>
  <w:style w:type="table" w:styleId="-55">
    <w:name w:val="Light Grid Accent 5"/>
    <w:basedOn w:val="a3"/>
    <w:uiPriority w:val="62"/>
    <w:semiHidden/>
    <w:unhideWhenUsed/>
    <w:rsid w:val="00977D55"/>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65">
    <w:name w:val="Light Grid Accent 6"/>
    <w:basedOn w:val="a3"/>
    <w:uiPriority w:val="62"/>
    <w:semiHidden/>
    <w:unhideWhenUsed/>
    <w:rsid w:val="00977D55"/>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table" w:customStyle="1" w:styleId="1fa">
    <w:name w:val="Темный список1"/>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0A24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1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71A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71A73" w:themeFill="accent1" w:themeFillShade="BF"/>
      </w:tcPr>
    </w:tblStylePr>
    <w:tblStylePr w:type="band1Vert">
      <w:tblPr/>
      <w:tcPr>
        <w:tcBorders>
          <w:top w:val="nil"/>
          <w:left w:val="nil"/>
          <w:bottom w:val="nil"/>
          <w:right w:val="nil"/>
          <w:insideH w:val="nil"/>
          <w:insideV w:val="nil"/>
        </w:tcBorders>
        <w:shd w:val="clear" w:color="auto" w:fill="071A73" w:themeFill="accent1" w:themeFillShade="BF"/>
      </w:tcPr>
    </w:tblStylePr>
    <w:tblStylePr w:type="band1Horz">
      <w:tblPr/>
      <w:tcPr>
        <w:tcBorders>
          <w:top w:val="nil"/>
          <w:left w:val="nil"/>
          <w:bottom w:val="nil"/>
          <w:right w:val="nil"/>
          <w:insideH w:val="nil"/>
          <w:insideV w:val="nil"/>
        </w:tcBorders>
        <w:shd w:val="clear" w:color="auto" w:fill="071A73" w:themeFill="accent1" w:themeFillShade="BF"/>
      </w:tcPr>
    </w:tblStylePr>
  </w:style>
  <w:style w:type="table" w:styleId="-27">
    <w:name w:val="Dark List Accent 2"/>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7">
    <w:name w:val="Dark List Accent 3"/>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FEDA0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4" w:themeFillShade="BF"/>
      </w:tcPr>
    </w:tblStylePr>
    <w:tblStylePr w:type="band1Vert">
      <w:tblPr/>
      <w:tcPr>
        <w:tcBorders>
          <w:top w:val="nil"/>
          <w:left w:val="nil"/>
          <w:bottom w:val="nil"/>
          <w:right w:val="nil"/>
          <w:insideH w:val="nil"/>
          <w:insideV w:val="nil"/>
        </w:tcBorders>
        <w:shd w:val="clear" w:color="auto" w:fill="BEA300" w:themeFill="accent4" w:themeFillShade="BF"/>
      </w:tcPr>
    </w:tblStylePr>
    <w:tblStylePr w:type="band1Horz">
      <w:tblPr/>
      <w:tcPr>
        <w:tcBorders>
          <w:top w:val="nil"/>
          <w:left w:val="nil"/>
          <w:bottom w:val="nil"/>
          <w:right w:val="nil"/>
          <w:insideH w:val="nil"/>
          <w:insideV w:val="nil"/>
        </w:tcBorders>
        <w:shd w:val="clear" w:color="auto" w:fill="BEA300" w:themeFill="accent4" w:themeFillShade="BF"/>
      </w:tcPr>
    </w:tblStylePr>
  </w:style>
  <w:style w:type="table" w:styleId="-56">
    <w:name w:val="Dark List Accent 5"/>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6">
    <w:name w:val="Dark List Accent 6"/>
    <w:basedOn w:val="a3"/>
    <w:uiPriority w:val="70"/>
    <w:semiHidden/>
    <w:unhideWhenUsed/>
    <w:rsid w:val="00977D55"/>
    <w:rPr>
      <w:color w:val="FFFFFF" w:themeColor="background1"/>
    </w:rPr>
    <w:tblPr>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ListTable1Light">
    <w:name w:val="List Table 1 Light"/>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3C5CF2" w:themeColor="accent1" w:themeTint="99"/>
        </w:tcBorders>
      </w:tcPr>
    </w:tblStylePr>
    <w:tblStylePr w:type="lastRow">
      <w:rPr>
        <w:b/>
        <w:bCs/>
      </w:rPr>
      <w:tblPr/>
      <w:tcPr>
        <w:tcBorders>
          <w:top w:val="sing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1LightAccent2">
    <w:name w:val="List Table 1 Light Accent 2"/>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
    <w:name w:val="List Table 1 Light Accent 3"/>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
    <w:name w:val="List Table 1 Light Accent 4"/>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FEE866" w:themeColor="accent4" w:themeTint="99"/>
        </w:tcBorders>
      </w:tcPr>
    </w:tblStylePr>
    <w:tblStylePr w:type="lastRow">
      <w:rPr>
        <w:b/>
        <w:bCs/>
      </w:rPr>
      <w:tblPr/>
      <w:tcPr>
        <w:tcBorders>
          <w:top w:val="sing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1LightAccent5">
    <w:name w:val="List Table 1 Light Accent 5"/>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
    <w:name w:val="List Table 1 Light Accent 6"/>
    <w:basedOn w:val="a3"/>
    <w:uiPriority w:val="46"/>
    <w:rsid w:val="00977D55"/>
    <w:tblPr>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
    <w:name w:val="List Table 2"/>
    <w:basedOn w:val="a3"/>
    <w:uiPriority w:val="47"/>
    <w:rsid w:val="00977D55"/>
    <w:tblPr>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a3"/>
    <w:uiPriority w:val="47"/>
    <w:rsid w:val="00977D55"/>
    <w:tblPr>
      <w:tblInd w:w="0" w:type="dxa"/>
      <w:tblBorders>
        <w:top w:val="single" w:sz="4" w:space="0" w:color="3C5CF2" w:themeColor="accent1" w:themeTint="99"/>
        <w:bottom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2Accent2">
    <w:name w:val="List Table 2 Accent 2"/>
    <w:basedOn w:val="a3"/>
    <w:uiPriority w:val="47"/>
    <w:rsid w:val="00977D55"/>
    <w:tblPr>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
    <w:name w:val="List Table 2 Accent 3"/>
    <w:basedOn w:val="a3"/>
    <w:uiPriority w:val="47"/>
    <w:rsid w:val="00977D55"/>
    <w:tblPr>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
    <w:name w:val="List Table 2 Accent 4"/>
    <w:basedOn w:val="a3"/>
    <w:uiPriority w:val="47"/>
    <w:rsid w:val="00977D55"/>
    <w:tblPr>
      <w:tblInd w:w="0" w:type="dxa"/>
      <w:tblBorders>
        <w:top w:val="single" w:sz="4" w:space="0" w:color="FEE866" w:themeColor="accent4" w:themeTint="99"/>
        <w:bottom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2Accent5">
    <w:name w:val="List Table 2 Accent 5"/>
    <w:basedOn w:val="a3"/>
    <w:uiPriority w:val="47"/>
    <w:rsid w:val="00977D55"/>
    <w:tblPr>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
    <w:name w:val="List Table 2 Accent 6"/>
    <w:basedOn w:val="a3"/>
    <w:uiPriority w:val="47"/>
    <w:rsid w:val="00977D55"/>
    <w:tblPr>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
    <w:name w:val="List Table 3"/>
    <w:basedOn w:val="a3"/>
    <w:uiPriority w:val="48"/>
    <w:rsid w:val="00977D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a3"/>
    <w:uiPriority w:val="48"/>
    <w:rsid w:val="00977D55"/>
    <w:tblPr>
      <w:tblInd w:w="0" w:type="dxa"/>
      <w:tblBorders>
        <w:top w:val="single" w:sz="4" w:space="0" w:color="0A249B" w:themeColor="accent1"/>
        <w:left w:val="single" w:sz="4" w:space="0" w:color="0A249B" w:themeColor="accent1"/>
        <w:bottom w:val="single" w:sz="4" w:space="0" w:color="0A249B" w:themeColor="accent1"/>
        <w:right w:val="single" w:sz="4" w:space="0" w:color="0A249B" w:themeColor="accent1"/>
      </w:tblBorders>
      <w:tblCellMar>
        <w:top w:w="0" w:type="dxa"/>
        <w:left w:w="108" w:type="dxa"/>
        <w:bottom w:w="0" w:type="dxa"/>
        <w:right w:w="108" w:type="dxa"/>
      </w:tblCellMar>
    </w:tblPr>
    <w:tblStylePr w:type="firstRow">
      <w:rPr>
        <w:b/>
        <w:bCs/>
        <w:color w:val="FFFFFF" w:themeColor="background1"/>
      </w:rPr>
      <w:tblPr/>
      <w:tcPr>
        <w:shd w:val="clear" w:color="auto" w:fill="0A249B" w:themeFill="accent1"/>
      </w:tcPr>
    </w:tblStylePr>
    <w:tblStylePr w:type="lastRow">
      <w:rPr>
        <w:b/>
        <w:bCs/>
      </w:rPr>
      <w:tblPr/>
      <w:tcPr>
        <w:tcBorders>
          <w:top w:val="double" w:sz="4" w:space="0" w:color="0A24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249B" w:themeColor="accent1"/>
          <w:right w:val="single" w:sz="4" w:space="0" w:color="0A249B" w:themeColor="accent1"/>
        </w:tcBorders>
      </w:tcPr>
    </w:tblStylePr>
    <w:tblStylePr w:type="band1Horz">
      <w:tblPr/>
      <w:tcPr>
        <w:tcBorders>
          <w:top w:val="single" w:sz="4" w:space="0" w:color="0A249B" w:themeColor="accent1"/>
          <w:bottom w:val="single" w:sz="4" w:space="0" w:color="0A24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249B" w:themeColor="accent1"/>
          <w:left w:val="nil"/>
        </w:tcBorders>
      </w:tcPr>
    </w:tblStylePr>
    <w:tblStylePr w:type="swCell">
      <w:tblPr/>
      <w:tcPr>
        <w:tcBorders>
          <w:top w:val="double" w:sz="4" w:space="0" w:color="0A249B" w:themeColor="accent1"/>
          <w:right w:val="nil"/>
        </w:tcBorders>
      </w:tcPr>
    </w:tblStylePr>
  </w:style>
  <w:style w:type="table" w:customStyle="1" w:styleId="ListTable3Accent2">
    <w:name w:val="List Table 3 Accent 2"/>
    <w:basedOn w:val="a3"/>
    <w:uiPriority w:val="48"/>
    <w:rsid w:val="00977D55"/>
    <w:tblPr>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
    <w:name w:val="List Table 3 Accent 3"/>
    <w:basedOn w:val="a3"/>
    <w:uiPriority w:val="48"/>
    <w:rsid w:val="00977D55"/>
    <w:tblPr>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
    <w:name w:val="List Table 3 Accent 4"/>
    <w:basedOn w:val="a3"/>
    <w:uiPriority w:val="48"/>
    <w:rsid w:val="00977D55"/>
    <w:tblPr>
      <w:tblInd w:w="0" w:type="dxa"/>
      <w:tblBorders>
        <w:top w:val="single" w:sz="4" w:space="0" w:color="FEDA02" w:themeColor="accent4"/>
        <w:left w:val="single" w:sz="4" w:space="0" w:color="FEDA02" w:themeColor="accent4"/>
        <w:bottom w:val="single" w:sz="4" w:space="0" w:color="FEDA02" w:themeColor="accent4"/>
        <w:right w:val="single" w:sz="4" w:space="0" w:color="FEDA02" w:themeColor="accent4"/>
      </w:tblBorders>
      <w:tblCellMar>
        <w:top w:w="0" w:type="dxa"/>
        <w:left w:w="108" w:type="dxa"/>
        <w:bottom w:w="0" w:type="dxa"/>
        <w:right w:w="108" w:type="dxa"/>
      </w:tblCellMar>
    </w:tblPr>
    <w:tblStylePr w:type="firstRow">
      <w:rPr>
        <w:b/>
        <w:bCs/>
        <w:color w:val="FFFFFF" w:themeColor="background1"/>
      </w:rPr>
      <w:tblPr/>
      <w:tcPr>
        <w:shd w:val="clear" w:color="auto" w:fill="FEDA02" w:themeFill="accent4"/>
      </w:tcPr>
    </w:tblStylePr>
    <w:tblStylePr w:type="lastRow">
      <w:rPr>
        <w:b/>
        <w:bCs/>
      </w:rPr>
      <w:tblPr/>
      <w:tcPr>
        <w:tcBorders>
          <w:top w:val="double" w:sz="4" w:space="0" w:color="FEDA0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A02" w:themeColor="accent4"/>
          <w:right w:val="single" w:sz="4" w:space="0" w:color="FEDA02" w:themeColor="accent4"/>
        </w:tcBorders>
      </w:tcPr>
    </w:tblStylePr>
    <w:tblStylePr w:type="band1Horz">
      <w:tblPr/>
      <w:tcPr>
        <w:tcBorders>
          <w:top w:val="single" w:sz="4" w:space="0" w:color="FEDA02" w:themeColor="accent4"/>
          <w:bottom w:val="single" w:sz="4" w:space="0" w:color="FEDA0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A02" w:themeColor="accent4"/>
          <w:left w:val="nil"/>
        </w:tcBorders>
      </w:tcPr>
    </w:tblStylePr>
    <w:tblStylePr w:type="swCell">
      <w:tblPr/>
      <w:tcPr>
        <w:tcBorders>
          <w:top w:val="double" w:sz="4" w:space="0" w:color="FEDA02" w:themeColor="accent4"/>
          <w:right w:val="nil"/>
        </w:tcBorders>
      </w:tcPr>
    </w:tblStylePr>
  </w:style>
  <w:style w:type="table" w:customStyle="1" w:styleId="ListTable3Accent5">
    <w:name w:val="List Table 3 Accent 5"/>
    <w:basedOn w:val="a3"/>
    <w:uiPriority w:val="48"/>
    <w:rsid w:val="00977D55"/>
    <w:tblPr>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tblBorders>
      <w:tblCellMar>
        <w:top w:w="0" w:type="dxa"/>
        <w:left w:w="108" w:type="dxa"/>
        <w:bottom w:w="0" w:type="dxa"/>
        <w:right w:w="108" w:type="dxa"/>
      </w:tblCellMar>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
    <w:name w:val="List Table 3 Accent 6"/>
    <w:basedOn w:val="a3"/>
    <w:uiPriority w:val="48"/>
    <w:rsid w:val="00977D55"/>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
    <w:name w:val="List Table 4"/>
    <w:basedOn w:val="a3"/>
    <w:uiPriority w:val="49"/>
    <w:rsid w:val="00977D55"/>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a3"/>
    <w:uiPriority w:val="49"/>
    <w:rsid w:val="00977D55"/>
    <w:tblPr>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tcBorders>
        <w:shd w:val="clear" w:color="auto" w:fill="0A249B" w:themeFill="accent1"/>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4Accent2">
    <w:name w:val="List Table 4 Accent 2"/>
    <w:basedOn w:val="a3"/>
    <w:uiPriority w:val="49"/>
    <w:rsid w:val="00977D55"/>
    <w:tblPr>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
    <w:name w:val="List Table 4 Accent 3"/>
    <w:basedOn w:val="a3"/>
    <w:uiPriority w:val="49"/>
    <w:rsid w:val="00977D55"/>
    <w:tblPr>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
    <w:name w:val="List Table 4 Accent 4"/>
    <w:basedOn w:val="a3"/>
    <w:uiPriority w:val="49"/>
    <w:rsid w:val="00977D55"/>
    <w:tblPr>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tcBorders>
        <w:shd w:val="clear" w:color="auto" w:fill="FEDA02" w:themeFill="accent4"/>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4Accent5">
    <w:name w:val="List Table 4 Accent 5"/>
    <w:basedOn w:val="a3"/>
    <w:uiPriority w:val="49"/>
    <w:rsid w:val="00977D55"/>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
    <w:name w:val="List Table 4 Accent 6"/>
    <w:basedOn w:val="a3"/>
    <w:uiPriority w:val="49"/>
    <w:rsid w:val="00977D55"/>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
    <w:name w:val="List Table 5 Dark"/>
    <w:basedOn w:val="a3"/>
    <w:uiPriority w:val="50"/>
    <w:rsid w:val="00977D55"/>
    <w:rPr>
      <w:color w:val="FFFFFF" w:themeColor="background1"/>
    </w:rPr>
    <w:tblPr>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a3"/>
    <w:uiPriority w:val="50"/>
    <w:rsid w:val="00977D55"/>
    <w:rPr>
      <w:color w:val="FFFFFF" w:themeColor="background1"/>
    </w:rPr>
    <w:tblPr>
      <w:tblInd w:w="0" w:type="dxa"/>
      <w:tblBorders>
        <w:top w:val="single" w:sz="24" w:space="0" w:color="0A249B" w:themeColor="accent1"/>
        <w:left w:val="single" w:sz="24" w:space="0" w:color="0A249B" w:themeColor="accent1"/>
        <w:bottom w:val="single" w:sz="24" w:space="0" w:color="0A249B" w:themeColor="accent1"/>
        <w:right w:val="single" w:sz="24" w:space="0" w:color="0A249B" w:themeColor="accent1"/>
      </w:tblBorders>
      <w:tblCellMar>
        <w:top w:w="0" w:type="dxa"/>
        <w:left w:w="108" w:type="dxa"/>
        <w:bottom w:w="0" w:type="dxa"/>
        <w:right w:w="108" w:type="dxa"/>
      </w:tblCellMar>
    </w:tblPr>
    <w:tcPr>
      <w:shd w:val="clear" w:color="auto" w:fill="0A24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a3"/>
    <w:uiPriority w:val="50"/>
    <w:rsid w:val="00977D55"/>
    <w:rPr>
      <w:color w:val="FFFFFF" w:themeColor="background1"/>
    </w:rPr>
    <w:tblPr>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a3"/>
    <w:uiPriority w:val="50"/>
    <w:rsid w:val="00977D55"/>
    <w:rPr>
      <w:color w:val="FFFFFF" w:themeColor="background1"/>
    </w:rPr>
    <w:tblPr>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a3"/>
    <w:uiPriority w:val="50"/>
    <w:rsid w:val="00977D55"/>
    <w:rPr>
      <w:color w:val="FFFFFF" w:themeColor="background1"/>
    </w:rPr>
    <w:tblPr>
      <w:tblInd w:w="0" w:type="dxa"/>
      <w:tblBorders>
        <w:top w:val="single" w:sz="24" w:space="0" w:color="FEDA02" w:themeColor="accent4"/>
        <w:left w:val="single" w:sz="24" w:space="0" w:color="FEDA02" w:themeColor="accent4"/>
        <w:bottom w:val="single" w:sz="24" w:space="0" w:color="FEDA02" w:themeColor="accent4"/>
        <w:right w:val="single" w:sz="24" w:space="0" w:color="FEDA02" w:themeColor="accent4"/>
      </w:tblBorders>
      <w:tblCellMar>
        <w:top w:w="0" w:type="dxa"/>
        <w:left w:w="108" w:type="dxa"/>
        <w:bottom w:w="0" w:type="dxa"/>
        <w:right w:w="108" w:type="dxa"/>
      </w:tblCellMar>
    </w:tblPr>
    <w:tcPr>
      <w:shd w:val="clear" w:color="auto" w:fill="FEDA0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a3"/>
    <w:uiPriority w:val="50"/>
    <w:rsid w:val="00977D55"/>
    <w:rPr>
      <w:color w:val="FFFFFF" w:themeColor="background1"/>
    </w:rPr>
    <w:tblPr>
      <w:tblInd w:w="0" w:type="dxa"/>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CellMar>
        <w:top w:w="0" w:type="dxa"/>
        <w:left w:w="108" w:type="dxa"/>
        <w:bottom w:w="0" w:type="dxa"/>
        <w:right w:w="108" w:type="dxa"/>
      </w:tblCellMar>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a3"/>
    <w:uiPriority w:val="50"/>
    <w:rsid w:val="00977D55"/>
    <w:rPr>
      <w:color w:val="FFFFFF" w:themeColor="background1"/>
    </w:rPr>
    <w:tblPr>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3"/>
    <w:uiPriority w:val="51"/>
    <w:rsid w:val="00977D55"/>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a3"/>
    <w:uiPriority w:val="51"/>
    <w:rsid w:val="00977D55"/>
    <w:rPr>
      <w:color w:val="071A73" w:themeColor="accent1" w:themeShade="BF"/>
    </w:rPr>
    <w:tblPr>
      <w:tblInd w:w="0" w:type="dxa"/>
      <w:tblBorders>
        <w:top w:val="single" w:sz="4" w:space="0" w:color="0A249B" w:themeColor="accent1"/>
        <w:bottom w:val="single" w:sz="4" w:space="0" w:color="0A249B" w:themeColor="accent1"/>
      </w:tblBorders>
      <w:tblCellMar>
        <w:top w:w="0" w:type="dxa"/>
        <w:left w:w="108" w:type="dxa"/>
        <w:bottom w:w="0" w:type="dxa"/>
        <w:right w:w="108" w:type="dxa"/>
      </w:tblCellMar>
    </w:tblPr>
    <w:tblStylePr w:type="firstRow">
      <w:rPr>
        <w:b/>
        <w:bCs/>
      </w:rPr>
      <w:tblPr/>
      <w:tcPr>
        <w:tcBorders>
          <w:bottom w:val="single" w:sz="4" w:space="0" w:color="0A249B" w:themeColor="accent1"/>
        </w:tcBorders>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ListTable6ColorfulAccent2">
    <w:name w:val="List Table 6 Colorful Accent 2"/>
    <w:basedOn w:val="a3"/>
    <w:uiPriority w:val="51"/>
    <w:rsid w:val="00977D55"/>
    <w:rPr>
      <w:color w:val="C45911" w:themeColor="accent2" w:themeShade="BF"/>
    </w:rPr>
    <w:tblPr>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
    <w:name w:val="List Table 6 Colorful Accent 3"/>
    <w:basedOn w:val="a3"/>
    <w:uiPriority w:val="51"/>
    <w:qFormat/>
    <w:rsid w:val="00977D55"/>
    <w:rPr>
      <w:color w:val="7B7B7B" w:themeColor="accent3" w:themeShade="BF"/>
    </w:rPr>
    <w:tblPr>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
    <w:name w:val="List Table 6 Colorful Accent 4"/>
    <w:basedOn w:val="a3"/>
    <w:uiPriority w:val="51"/>
    <w:rsid w:val="00977D55"/>
    <w:rPr>
      <w:color w:val="BEA300" w:themeColor="accent4" w:themeShade="BF"/>
    </w:rPr>
    <w:tblPr>
      <w:tblInd w:w="0" w:type="dxa"/>
      <w:tblBorders>
        <w:top w:val="single" w:sz="4" w:space="0" w:color="FEDA02" w:themeColor="accent4"/>
        <w:bottom w:val="single" w:sz="4" w:space="0" w:color="FEDA02" w:themeColor="accent4"/>
      </w:tblBorders>
      <w:tblCellMar>
        <w:top w:w="0" w:type="dxa"/>
        <w:left w:w="108" w:type="dxa"/>
        <w:bottom w:w="0" w:type="dxa"/>
        <w:right w:w="108" w:type="dxa"/>
      </w:tblCellMar>
    </w:tblPr>
    <w:tblStylePr w:type="firstRow">
      <w:rPr>
        <w:b/>
        <w:bCs/>
      </w:rPr>
      <w:tblPr/>
      <w:tcPr>
        <w:tcBorders>
          <w:bottom w:val="single" w:sz="4" w:space="0" w:color="FEDA02" w:themeColor="accent4"/>
        </w:tcBorders>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ListTable6ColorfulAccent5">
    <w:name w:val="List Table 6 Colorful Accent 5"/>
    <w:basedOn w:val="a3"/>
    <w:uiPriority w:val="51"/>
    <w:rsid w:val="00977D55"/>
    <w:rPr>
      <w:color w:val="2E74B5" w:themeColor="accent5" w:themeShade="BF"/>
    </w:rPr>
    <w:tblPr>
      <w:tblInd w:w="0" w:type="dxa"/>
      <w:tblBorders>
        <w:top w:val="single" w:sz="4" w:space="0" w:color="5B9BD5" w:themeColor="accent5"/>
        <w:bottom w:val="single" w:sz="4" w:space="0" w:color="5B9BD5" w:themeColor="accent5"/>
      </w:tblBorders>
      <w:tblCellMar>
        <w:top w:w="0" w:type="dxa"/>
        <w:left w:w="108" w:type="dxa"/>
        <w:bottom w:w="0" w:type="dxa"/>
        <w:right w:w="108" w:type="dxa"/>
      </w:tblCellMar>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
    <w:name w:val="List Table 6 Colorful Accent 6"/>
    <w:basedOn w:val="a3"/>
    <w:uiPriority w:val="51"/>
    <w:rsid w:val="00977D55"/>
    <w:rPr>
      <w:color w:val="538135" w:themeColor="accent6" w:themeShade="BF"/>
    </w:rPr>
    <w:tblPr>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
    <w:name w:val="List Table 7 Colorful"/>
    <w:basedOn w:val="a3"/>
    <w:uiPriority w:val="52"/>
    <w:rsid w:val="00977D55"/>
    <w:rPr>
      <w:color w:val="000000" w:themeColor="text1"/>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a3"/>
    <w:uiPriority w:val="52"/>
    <w:rsid w:val="00977D55"/>
    <w:rPr>
      <w:color w:val="071A73" w:themeColor="accent1"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A24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24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24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249B" w:themeColor="accent1"/>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a3"/>
    <w:uiPriority w:val="52"/>
    <w:rsid w:val="00977D55"/>
    <w:rPr>
      <w:color w:val="C45911" w:themeColor="accent2"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a3"/>
    <w:uiPriority w:val="52"/>
    <w:rsid w:val="00977D55"/>
    <w:rPr>
      <w:color w:val="7B7B7B" w:themeColor="accent3"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a3"/>
    <w:uiPriority w:val="52"/>
    <w:rsid w:val="00977D55"/>
    <w:rPr>
      <w:color w:val="BEA300" w:themeColor="accent4"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EDA0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A0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A0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A02" w:themeColor="accent4"/>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a3"/>
    <w:uiPriority w:val="52"/>
    <w:rsid w:val="00977D55"/>
    <w:rPr>
      <w:color w:val="2E74B5" w:themeColor="accent5"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a3"/>
    <w:uiPriority w:val="52"/>
    <w:rsid w:val="00977D55"/>
    <w:rPr>
      <w:color w:val="538135" w:themeColor="accent6" w:themeShade="BF"/>
    </w:rPr>
    <w:tblPr>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ffff4">
    <w:name w:val="Электронная подпись Знак"/>
    <w:basedOn w:val="a2"/>
    <w:link w:val="affff3"/>
    <w:uiPriority w:val="99"/>
    <w:semiHidden/>
    <w:rsid w:val="00977D55"/>
    <w:rPr>
      <w:rFonts w:ascii="Georgia" w:hAnsi="Georgia"/>
    </w:rPr>
  </w:style>
  <w:style w:type="character" w:customStyle="1" w:styleId="affff">
    <w:name w:val="Приветствие Знак"/>
    <w:basedOn w:val="a2"/>
    <w:link w:val="afffe"/>
    <w:uiPriority w:val="99"/>
    <w:semiHidden/>
    <w:rsid w:val="00977D55"/>
    <w:rPr>
      <w:rFonts w:ascii="Georgia" w:hAnsi="Georgia"/>
    </w:rPr>
  </w:style>
  <w:style w:type="character" w:customStyle="1" w:styleId="afffd">
    <w:name w:val="Подпись Знак"/>
    <w:basedOn w:val="a2"/>
    <w:link w:val="afffc"/>
    <w:uiPriority w:val="99"/>
    <w:semiHidden/>
    <w:rsid w:val="00977D55"/>
    <w:rPr>
      <w:rFonts w:ascii="Georgia" w:hAnsi="Georgia"/>
    </w:rPr>
  </w:style>
  <w:style w:type="character" w:customStyle="1" w:styleId="af5">
    <w:name w:val="Текст Знак"/>
    <w:basedOn w:val="a2"/>
    <w:link w:val="af4"/>
    <w:uiPriority w:val="99"/>
    <w:semiHidden/>
    <w:rsid w:val="00977D55"/>
    <w:rPr>
      <w:rFonts w:ascii="Consolas" w:hAnsi="Consolas"/>
      <w:sz w:val="21"/>
      <w:szCs w:val="21"/>
    </w:rPr>
  </w:style>
  <w:style w:type="character" w:customStyle="1" w:styleId="af2">
    <w:name w:val="Прощание Знак"/>
    <w:basedOn w:val="a2"/>
    <w:link w:val="af1"/>
    <w:uiPriority w:val="99"/>
    <w:semiHidden/>
    <w:rsid w:val="00977D55"/>
    <w:rPr>
      <w:rFonts w:ascii="Georgia" w:hAnsi="Georgia"/>
    </w:rPr>
  </w:style>
  <w:style w:type="table" w:customStyle="1" w:styleId="GridTableLight">
    <w:name w:val="Grid Table Light"/>
    <w:basedOn w:val="a3"/>
    <w:uiPriority w:val="40"/>
    <w:rsid w:val="00977D5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
    <w:name w:val="Grid Table 1 Light"/>
    <w:basedOn w:val="a3"/>
    <w:uiPriority w:val="46"/>
    <w:rsid w:val="00977D55"/>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a3"/>
    <w:uiPriority w:val="46"/>
    <w:rsid w:val="00977D55"/>
    <w:tblPr>
      <w:tblInd w:w="0" w:type="dxa"/>
      <w:tblBorders>
        <w:top w:val="single" w:sz="4" w:space="0" w:color="7D92F6" w:themeColor="accent1" w:themeTint="66"/>
        <w:left w:val="single" w:sz="4" w:space="0" w:color="7D92F6" w:themeColor="accent1" w:themeTint="66"/>
        <w:bottom w:val="single" w:sz="4" w:space="0" w:color="7D92F6" w:themeColor="accent1" w:themeTint="66"/>
        <w:right w:val="single" w:sz="4" w:space="0" w:color="7D92F6" w:themeColor="accent1" w:themeTint="66"/>
        <w:insideH w:val="single" w:sz="4" w:space="0" w:color="7D92F6" w:themeColor="accent1" w:themeTint="66"/>
        <w:insideV w:val="single" w:sz="4" w:space="0" w:color="7D92F6" w:themeColor="accent1" w:themeTint="66"/>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2" w:space="0" w:color="3C5CF2"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a3"/>
    <w:uiPriority w:val="46"/>
    <w:rsid w:val="00977D55"/>
    <w:tblPr>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a3"/>
    <w:uiPriority w:val="46"/>
    <w:rsid w:val="00977D55"/>
    <w:tblPr>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a3"/>
    <w:uiPriority w:val="46"/>
    <w:rsid w:val="00977D55"/>
    <w:tblPr>
      <w:tblInd w:w="0" w:type="dxa"/>
      <w:tblBorders>
        <w:top w:val="single" w:sz="4" w:space="0" w:color="FEF099" w:themeColor="accent4" w:themeTint="66"/>
        <w:left w:val="single" w:sz="4" w:space="0" w:color="FEF099" w:themeColor="accent4" w:themeTint="66"/>
        <w:bottom w:val="single" w:sz="4" w:space="0" w:color="FEF099" w:themeColor="accent4" w:themeTint="66"/>
        <w:right w:val="single" w:sz="4" w:space="0" w:color="FEF099" w:themeColor="accent4" w:themeTint="66"/>
        <w:insideH w:val="single" w:sz="4" w:space="0" w:color="FEF099" w:themeColor="accent4" w:themeTint="66"/>
        <w:insideV w:val="single" w:sz="4" w:space="0" w:color="FEF099" w:themeColor="accent4" w:themeTint="66"/>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2" w:space="0" w:color="FEE866"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a3"/>
    <w:uiPriority w:val="46"/>
    <w:rsid w:val="00977D55"/>
    <w:tblPr>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a3"/>
    <w:uiPriority w:val="46"/>
    <w:rsid w:val="00977D55"/>
    <w:tblPr>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
    <w:name w:val="Grid Table 2"/>
    <w:basedOn w:val="a3"/>
    <w:uiPriority w:val="47"/>
    <w:rsid w:val="00977D55"/>
    <w:tblPr>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a3"/>
    <w:uiPriority w:val="47"/>
    <w:rsid w:val="00977D55"/>
    <w:tblPr>
      <w:tblInd w:w="0" w:type="dxa"/>
      <w:tblBorders>
        <w:top w:val="single" w:sz="2" w:space="0" w:color="3C5CF2" w:themeColor="accent1" w:themeTint="99"/>
        <w:bottom w:val="single" w:sz="2" w:space="0" w:color="3C5CF2" w:themeColor="accent1" w:themeTint="99"/>
        <w:insideH w:val="single" w:sz="2" w:space="0" w:color="3C5CF2" w:themeColor="accent1" w:themeTint="99"/>
        <w:insideV w:val="single" w:sz="2" w:space="0" w:color="3C5CF2" w:themeColor="accent1" w:themeTint="99"/>
      </w:tblBorders>
      <w:tblCellMar>
        <w:top w:w="0" w:type="dxa"/>
        <w:left w:w="108" w:type="dxa"/>
        <w:bottom w:w="0" w:type="dxa"/>
        <w:right w:w="108" w:type="dxa"/>
      </w:tblCellMar>
    </w:tblPr>
    <w:tblStylePr w:type="firstRow">
      <w:rPr>
        <w:b/>
        <w:bCs/>
      </w:rPr>
      <w:tblPr/>
      <w:tcPr>
        <w:tcBorders>
          <w:top w:val="nil"/>
          <w:bottom w:val="single" w:sz="12" w:space="0" w:color="3C5CF2" w:themeColor="accent1" w:themeTint="99"/>
          <w:insideH w:val="nil"/>
          <w:insideV w:val="nil"/>
        </w:tcBorders>
        <w:shd w:val="clear" w:color="auto" w:fill="FFFFFF" w:themeFill="background1"/>
      </w:tcPr>
    </w:tblStylePr>
    <w:tblStylePr w:type="lastRow">
      <w:rPr>
        <w:b/>
        <w:bCs/>
      </w:rPr>
      <w:tblPr/>
      <w:tcPr>
        <w:tcBorders>
          <w:top w:val="double" w:sz="2" w:space="0" w:color="3C5C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2Accent2">
    <w:name w:val="Grid Table 2 Accent 2"/>
    <w:basedOn w:val="a3"/>
    <w:uiPriority w:val="47"/>
    <w:rsid w:val="00977D55"/>
    <w:tblPr>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
    <w:name w:val="Grid Table 2 Accent 3"/>
    <w:basedOn w:val="a3"/>
    <w:uiPriority w:val="47"/>
    <w:rsid w:val="00977D55"/>
    <w:tblPr>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
    <w:name w:val="Grid Table 2 Accent 4"/>
    <w:basedOn w:val="a3"/>
    <w:uiPriority w:val="47"/>
    <w:rsid w:val="00977D55"/>
    <w:tblPr>
      <w:tblInd w:w="0" w:type="dxa"/>
      <w:tblBorders>
        <w:top w:val="single" w:sz="2" w:space="0" w:color="FEE866" w:themeColor="accent4" w:themeTint="99"/>
        <w:bottom w:val="single" w:sz="2" w:space="0" w:color="FEE866" w:themeColor="accent4" w:themeTint="99"/>
        <w:insideH w:val="single" w:sz="2" w:space="0" w:color="FEE866" w:themeColor="accent4" w:themeTint="99"/>
        <w:insideV w:val="single" w:sz="2" w:space="0" w:color="FEE8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EE866" w:themeColor="accent4" w:themeTint="99"/>
          <w:insideH w:val="nil"/>
          <w:insideV w:val="nil"/>
        </w:tcBorders>
        <w:shd w:val="clear" w:color="auto" w:fill="FFFFFF" w:themeFill="background1"/>
      </w:tcPr>
    </w:tblStylePr>
    <w:tblStylePr w:type="lastRow">
      <w:rPr>
        <w:b/>
        <w:bCs/>
      </w:rPr>
      <w:tblPr/>
      <w:tcPr>
        <w:tcBorders>
          <w:top w:val="double" w:sz="2" w:space="0" w:color="FEE8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2Accent5">
    <w:name w:val="Grid Table 2 Accent 5"/>
    <w:basedOn w:val="a3"/>
    <w:uiPriority w:val="47"/>
    <w:rsid w:val="00977D55"/>
    <w:tblPr>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
    <w:name w:val="Grid Table 2 Accent 6"/>
    <w:basedOn w:val="a3"/>
    <w:uiPriority w:val="47"/>
    <w:rsid w:val="00977D55"/>
    <w:tblPr>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a3"/>
    <w:uiPriority w:val="48"/>
    <w:rsid w:val="00977D55"/>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a3"/>
    <w:uiPriority w:val="48"/>
    <w:rsid w:val="00977D55"/>
    <w:tblPr>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3Accent2">
    <w:name w:val="Grid Table 3 Accent 2"/>
    <w:basedOn w:val="a3"/>
    <w:uiPriority w:val="48"/>
    <w:rsid w:val="00977D55"/>
    <w:tblPr>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
    <w:name w:val="Grid Table 3 Accent 3"/>
    <w:basedOn w:val="a3"/>
    <w:uiPriority w:val="48"/>
    <w:rsid w:val="00977D55"/>
    <w:tblPr>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
    <w:name w:val="Grid Table 3 Accent 4"/>
    <w:basedOn w:val="a3"/>
    <w:uiPriority w:val="48"/>
    <w:rsid w:val="00977D55"/>
    <w:tblPr>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3Accent5">
    <w:name w:val="Grid Table 3 Accent 5"/>
    <w:basedOn w:val="a3"/>
    <w:uiPriority w:val="48"/>
    <w:rsid w:val="00977D55"/>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
    <w:name w:val="Grid Table 3 Accent 6"/>
    <w:basedOn w:val="a3"/>
    <w:uiPriority w:val="48"/>
    <w:rsid w:val="00977D55"/>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
    <w:name w:val="Grid Table 4"/>
    <w:basedOn w:val="a3"/>
    <w:uiPriority w:val="49"/>
    <w:rsid w:val="00977D55"/>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a3"/>
    <w:uiPriority w:val="49"/>
    <w:rsid w:val="00977D55"/>
    <w:tblPr>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A249B" w:themeColor="accent1"/>
          <w:left w:val="single" w:sz="4" w:space="0" w:color="0A249B" w:themeColor="accent1"/>
          <w:bottom w:val="single" w:sz="4" w:space="0" w:color="0A249B" w:themeColor="accent1"/>
          <w:right w:val="single" w:sz="4" w:space="0" w:color="0A249B" w:themeColor="accent1"/>
          <w:insideH w:val="nil"/>
          <w:insideV w:val="nil"/>
        </w:tcBorders>
        <w:shd w:val="clear" w:color="auto" w:fill="0A249B" w:themeFill="accent1"/>
      </w:tcPr>
    </w:tblStylePr>
    <w:tblStylePr w:type="lastRow">
      <w:rPr>
        <w:b/>
        <w:bCs/>
      </w:rPr>
      <w:tblPr/>
      <w:tcPr>
        <w:tcBorders>
          <w:top w:val="double" w:sz="4" w:space="0" w:color="0A249B" w:themeColor="accent1"/>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4Accent2">
    <w:name w:val="Grid Table 4 Accent 2"/>
    <w:basedOn w:val="a3"/>
    <w:uiPriority w:val="49"/>
    <w:rsid w:val="00977D55"/>
    <w:tblPr>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
    <w:name w:val="Grid Table 4 Accent 3"/>
    <w:basedOn w:val="a3"/>
    <w:uiPriority w:val="49"/>
    <w:rsid w:val="00977D55"/>
    <w:tblPr>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
    <w:name w:val="Grid Table 4 Accent 4"/>
    <w:basedOn w:val="a3"/>
    <w:uiPriority w:val="49"/>
    <w:rsid w:val="00977D55"/>
    <w:tblPr>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DA02" w:themeColor="accent4"/>
          <w:left w:val="single" w:sz="4" w:space="0" w:color="FEDA02" w:themeColor="accent4"/>
          <w:bottom w:val="single" w:sz="4" w:space="0" w:color="FEDA02" w:themeColor="accent4"/>
          <w:right w:val="single" w:sz="4" w:space="0" w:color="FEDA02" w:themeColor="accent4"/>
          <w:insideH w:val="nil"/>
          <w:insideV w:val="nil"/>
        </w:tcBorders>
        <w:shd w:val="clear" w:color="auto" w:fill="FEDA02" w:themeFill="accent4"/>
      </w:tcPr>
    </w:tblStylePr>
    <w:tblStylePr w:type="lastRow">
      <w:rPr>
        <w:b/>
        <w:bCs/>
      </w:rPr>
      <w:tblPr/>
      <w:tcPr>
        <w:tcBorders>
          <w:top w:val="double" w:sz="4" w:space="0" w:color="FEDA02" w:themeColor="accent4"/>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4Accent5">
    <w:name w:val="Grid Table 4 Accent 5"/>
    <w:basedOn w:val="a3"/>
    <w:uiPriority w:val="49"/>
    <w:rsid w:val="00977D55"/>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
    <w:name w:val="Grid Table 4 Accent 6"/>
    <w:basedOn w:val="a3"/>
    <w:uiPriority w:val="49"/>
    <w:rsid w:val="00977D55"/>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
    <w:name w:val="Grid Table 5 Dark"/>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EC8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24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24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24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249B" w:themeFill="accent1"/>
      </w:tcPr>
    </w:tblStylePr>
    <w:tblStylePr w:type="band1Vert">
      <w:tblPr/>
      <w:tcPr>
        <w:shd w:val="clear" w:color="auto" w:fill="7D92F6" w:themeFill="accent1" w:themeFillTint="66"/>
      </w:tcPr>
    </w:tblStylePr>
    <w:tblStylePr w:type="band1Horz">
      <w:tblPr/>
      <w:tcPr>
        <w:shd w:val="clear" w:color="auto" w:fill="7D92F6" w:themeFill="accent1" w:themeFillTint="66"/>
      </w:tcPr>
    </w:tblStylePr>
  </w:style>
  <w:style w:type="table" w:customStyle="1" w:styleId="GridTable5DarkAccent2">
    <w:name w:val="Grid Table 5 Dark Accent 2"/>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
    <w:name w:val="Grid Table 5 Dark Accent 4"/>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7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A0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A0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A0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A02" w:themeFill="accent4"/>
      </w:tcPr>
    </w:tblStylePr>
    <w:tblStylePr w:type="band1Vert">
      <w:tblPr/>
      <w:tcPr>
        <w:shd w:val="clear" w:color="auto" w:fill="FEF099" w:themeFill="accent4" w:themeFillTint="66"/>
      </w:tcPr>
    </w:tblStylePr>
    <w:tblStylePr w:type="band1Horz">
      <w:tblPr/>
      <w:tcPr>
        <w:shd w:val="clear" w:color="auto" w:fill="FEF099" w:themeFill="accent4" w:themeFillTint="66"/>
      </w:tcPr>
    </w:tblStylePr>
  </w:style>
  <w:style w:type="table" w:customStyle="1" w:styleId="GridTable5DarkAccent5">
    <w:name w:val="Grid Table 5 Dark Accent 5"/>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
    <w:name w:val="Grid Table 5 Dark Accent 6"/>
    <w:basedOn w:val="a3"/>
    <w:uiPriority w:val="50"/>
    <w:rsid w:val="00977D55"/>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
    <w:name w:val="Grid Table 6 Colorful"/>
    <w:basedOn w:val="a3"/>
    <w:uiPriority w:val="51"/>
    <w:rsid w:val="00977D55"/>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a3"/>
    <w:uiPriority w:val="51"/>
    <w:rsid w:val="00977D55"/>
    <w:rPr>
      <w:color w:val="071A73" w:themeColor="accent1" w:themeShade="BF"/>
    </w:rPr>
    <w:tblPr>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bottom w:val="single" w:sz="12" w:space="0" w:color="3C5CF2" w:themeColor="accent1" w:themeTint="99"/>
        </w:tcBorders>
      </w:tcPr>
    </w:tblStylePr>
    <w:tblStylePr w:type="lastRow">
      <w:rPr>
        <w:b/>
        <w:bCs/>
      </w:rPr>
      <w:tblPr/>
      <w:tcPr>
        <w:tcBorders>
          <w:top w:val="double" w:sz="4" w:space="0" w:color="3C5CF2" w:themeColor="accent1" w:themeTint="99"/>
        </w:tcBorders>
      </w:tcPr>
    </w:tblStylePr>
    <w:tblStylePr w:type="firstCol">
      <w:rPr>
        <w:b/>
        <w:bCs/>
      </w:rPr>
    </w:tblStylePr>
    <w:tblStylePr w:type="lastCol">
      <w:rPr>
        <w:b/>
        <w:bCs/>
      </w:rPr>
    </w:tblStylePr>
    <w:tblStylePr w:type="band1Vert">
      <w:tblPr/>
      <w:tcPr>
        <w:shd w:val="clear" w:color="auto" w:fill="BEC8FA" w:themeFill="accent1" w:themeFillTint="33"/>
      </w:tcPr>
    </w:tblStylePr>
    <w:tblStylePr w:type="band1Horz">
      <w:tblPr/>
      <w:tcPr>
        <w:shd w:val="clear" w:color="auto" w:fill="BEC8FA" w:themeFill="accent1" w:themeFillTint="33"/>
      </w:tcPr>
    </w:tblStylePr>
  </w:style>
  <w:style w:type="table" w:customStyle="1" w:styleId="GridTable6ColorfulAccent2">
    <w:name w:val="Grid Table 6 Colorful Accent 2"/>
    <w:basedOn w:val="a3"/>
    <w:uiPriority w:val="51"/>
    <w:rsid w:val="00977D55"/>
    <w:rPr>
      <w:color w:val="C45911" w:themeColor="accent2" w:themeShade="BF"/>
    </w:rPr>
    <w:tblPr>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
    <w:name w:val="Grid Table 6 Colorful Accent 3"/>
    <w:basedOn w:val="a3"/>
    <w:uiPriority w:val="51"/>
    <w:rsid w:val="00977D55"/>
    <w:rPr>
      <w:color w:val="7B7B7B" w:themeColor="accent3" w:themeShade="BF"/>
    </w:rPr>
    <w:tblPr>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
    <w:name w:val="Grid Table 6 Colorful Accent 4"/>
    <w:basedOn w:val="a3"/>
    <w:uiPriority w:val="51"/>
    <w:rsid w:val="00977D55"/>
    <w:rPr>
      <w:color w:val="BEA300" w:themeColor="accent4" w:themeShade="BF"/>
    </w:rPr>
    <w:tblPr>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bottom w:val="single" w:sz="12" w:space="0" w:color="FEE866" w:themeColor="accent4" w:themeTint="99"/>
        </w:tcBorders>
      </w:tcPr>
    </w:tblStylePr>
    <w:tblStylePr w:type="lastRow">
      <w:rPr>
        <w:b/>
        <w:bCs/>
      </w:rPr>
      <w:tblPr/>
      <w:tcPr>
        <w:tcBorders>
          <w:top w:val="double" w:sz="4" w:space="0" w:color="FEE866" w:themeColor="accent4" w:themeTint="99"/>
        </w:tcBorders>
      </w:tcPr>
    </w:tblStylePr>
    <w:tblStylePr w:type="firstCol">
      <w:rPr>
        <w:b/>
        <w:bCs/>
      </w:rPr>
    </w:tblStylePr>
    <w:tblStylePr w:type="lastCol">
      <w:rPr>
        <w:b/>
        <w:bCs/>
      </w:rPr>
    </w:tblStylePr>
    <w:tblStylePr w:type="band1Vert">
      <w:tblPr/>
      <w:tcPr>
        <w:shd w:val="clear" w:color="auto" w:fill="FEF7CC" w:themeFill="accent4" w:themeFillTint="33"/>
      </w:tcPr>
    </w:tblStylePr>
    <w:tblStylePr w:type="band1Horz">
      <w:tblPr/>
      <w:tcPr>
        <w:shd w:val="clear" w:color="auto" w:fill="FEF7CC" w:themeFill="accent4" w:themeFillTint="33"/>
      </w:tcPr>
    </w:tblStylePr>
  </w:style>
  <w:style w:type="table" w:customStyle="1" w:styleId="GridTable6ColorfulAccent5">
    <w:name w:val="Grid Table 6 Colorful Accent 5"/>
    <w:basedOn w:val="a3"/>
    <w:uiPriority w:val="51"/>
    <w:rsid w:val="00977D55"/>
    <w:rPr>
      <w:color w:val="2E74B5" w:themeColor="accent5" w:themeShade="BF"/>
    </w:rPr>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
    <w:name w:val="Grid Table 6 Colorful Accent 6"/>
    <w:basedOn w:val="a3"/>
    <w:uiPriority w:val="51"/>
    <w:rsid w:val="00977D55"/>
    <w:rPr>
      <w:color w:val="538135" w:themeColor="accent6" w:themeShade="BF"/>
    </w:rPr>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
    <w:name w:val="Grid Table 7 Colorful"/>
    <w:basedOn w:val="a3"/>
    <w:uiPriority w:val="52"/>
    <w:rsid w:val="00977D55"/>
    <w:rPr>
      <w:color w:val="000000" w:themeColor="text1"/>
    </w:rPr>
    <w:tblPr>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a3"/>
    <w:uiPriority w:val="52"/>
    <w:rsid w:val="00977D55"/>
    <w:rPr>
      <w:color w:val="071A73" w:themeColor="accent1" w:themeShade="BF"/>
    </w:rPr>
    <w:tblPr>
      <w:tblInd w:w="0" w:type="dxa"/>
      <w:tblBorders>
        <w:top w:val="single" w:sz="4" w:space="0" w:color="3C5CF2" w:themeColor="accent1" w:themeTint="99"/>
        <w:left w:val="single" w:sz="4" w:space="0" w:color="3C5CF2" w:themeColor="accent1" w:themeTint="99"/>
        <w:bottom w:val="single" w:sz="4" w:space="0" w:color="3C5CF2" w:themeColor="accent1" w:themeTint="99"/>
        <w:right w:val="single" w:sz="4" w:space="0" w:color="3C5CF2" w:themeColor="accent1" w:themeTint="99"/>
        <w:insideH w:val="single" w:sz="4" w:space="0" w:color="3C5CF2" w:themeColor="accent1" w:themeTint="99"/>
        <w:insideV w:val="single" w:sz="4" w:space="0" w:color="3C5CF2"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C8FA" w:themeFill="accent1" w:themeFillTint="33"/>
      </w:tcPr>
    </w:tblStylePr>
    <w:tblStylePr w:type="band1Horz">
      <w:tblPr/>
      <w:tcPr>
        <w:shd w:val="clear" w:color="auto" w:fill="BEC8FA" w:themeFill="accent1" w:themeFillTint="33"/>
      </w:tcPr>
    </w:tblStylePr>
    <w:tblStylePr w:type="neCell">
      <w:tblPr/>
      <w:tcPr>
        <w:tcBorders>
          <w:bottom w:val="single" w:sz="4" w:space="0" w:color="3C5CF2" w:themeColor="accent1" w:themeTint="99"/>
        </w:tcBorders>
      </w:tcPr>
    </w:tblStylePr>
    <w:tblStylePr w:type="nwCell">
      <w:tblPr/>
      <w:tcPr>
        <w:tcBorders>
          <w:bottom w:val="single" w:sz="4" w:space="0" w:color="3C5CF2" w:themeColor="accent1" w:themeTint="99"/>
        </w:tcBorders>
      </w:tcPr>
    </w:tblStylePr>
    <w:tblStylePr w:type="seCell">
      <w:tblPr/>
      <w:tcPr>
        <w:tcBorders>
          <w:top w:val="single" w:sz="4" w:space="0" w:color="3C5CF2" w:themeColor="accent1" w:themeTint="99"/>
        </w:tcBorders>
      </w:tcPr>
    </w:tblStylePr>
    <w:tblStylePr w:type="swCell">
      <w:tblPr/>
      <w:tcPr>
        <w:tcBorders>
          <w:top w:val="single" w:sz="4" w:space="0" w:color="3C5CF2" w:themeColor="accent1" w:themeTint="99"/>
        </w:tcBorders>
      </w:tcPr>
    </w:tblStylePr>
  </w:style>
  <w:style w:type="table" w:customStyle="1" w:styleId="GridTable7ColorfulAccent2">
    <w:name w:val="Grid Table 7 Colorful Accent 2"/>
    <w:basedOn w:val="a3"/>
    <w:uiPriority w:val="52"/>
    <w:rsid w:val="00977D55"/>
    <w:rPr>
      <w:color w:val="C45911" w:themeColor="accent2" w:themeShade="BF"/>
    </w:rPr>
    <w:tblPr>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
    <w:name w:val="Grid Table 7 Colorful Accent 3"/>
    <w:basedOn w:val="a3"/>
    <w:uiPriority w:val="52"/>
    <w:rsid w:val="00977D55"/>
    <w:rPr>
      <w:color w:val="7B7B7B" w:themeColor="accent3" w:themeShade="BF"/>
    </w:rPr>
    <w:tblPr>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
    <w:name w:val="Grid Table 7 Colorful Accent 4"/>
    <w:basedOn w:val="a3"/>
    <w:uiPriority w:val="52"/>
    <w:qFormat/>
    <w:rsid w:val="00977D55"/>
    <w:rPr>
      <w:color w:val="BEA300" w:themeColor="accent4" w:themeShade="BF"/>
    </w:rPr>
    <w:tblPr>
      <w:tblInd w:w="0" w:type="dxa"/>
      <w:tblBorders>
        <w:top w:val="single" w:sz="4" w:space="0" w:color="FEE866" w:themeColor="accent4" w:themeTint="99"/>
        <w:left w:val="single" w:sz="4" w:space="0" w:color="FEE866" w:themeColor="accent4" w:themeTint="99"/>
        <w:bottom w:val="single" w:sz="4" w:space="0" w:color="FEE866" w:themeColor="accent4" w:themeTint="99"/>
        <w:right w:val="single" w:sz="4" w:space="0" w:color="FEE866" w:themeColor="accent4" w:themeTint="99"/>
        <w:insideH w:val="single" w:sz="4" w:space="0" w:color="FEE866" w:themeColor="accent4" w:themeTint="99"/>
        <w:insideV w:val="single" w:sz="4" w:space="0" w:color="FEE8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7CC" w:themeFill="accent4" w:themeFillTint="33"/>
      </w:tcPr>
    </w:tblStylePr>
    <w:tblStylePr w:type="band1Horz">
      <w:tblPr/>
      <w:tcPr>
        <w:shd w:val="clear" w:color="auto" w:fill="FEF7CC" w:themeFill="accent4" w:themeFillTint="33"/>
      </w:tcPr>
    </w:tblStylePr>
    <w:tblStylePr w:type="neCell">
      <w:tblPr/>
      <w:tcPr>
        <w:tcBorders>
          <w:bottom w:val="single" w:sz="4" w:space="0" w:color="FEE866" w:themeColor="accent4" w:themeTint="99"/>
        </w:tcBorders>
      </w:tcPr>
    </w:tblStylePr>
    <w:tblStylePr w:type="nwCell">
      <w:tblPr/>
      <w:tcPr>
        <w:tcBorders>
          <w:bottom w:val="single" w:sz="4" w:space="0" w:color="FEE866" w:themeColor="accent4" w:themeTint="99"/>
        </w:tcBorders>
      </w:tcPr>
    </w:tblStylePr>
    <w:tblStylePr w:type="seCell">
      <w:tblPr/>
      <w:tcPr>
        <w:tcBorders>
          <w:top w:val="single" w:sz="4" w:space="0" w:color="FEE866" w:themeColor="accent4" w:themeTint="99"/>
        </w:tcBorders>
      </w:tcPr>
    </w:tblStylePr>
    <w:tblStylePr w:type="swCell">
      <w:tblPr/>
      <w:tcPr>
        <w:tcBorders>
          <w:top w:val="single" w:sz="4" w:space="0" w:color="FEE866" w:themeColor="accent4" w:themeTint="99"/>
        </w:tcBorders>
      </w:tcPr>
    </w:tblStylePr>
  </w:style>
  <w:style w:type="table" w:customStyle="1" w:styleId="GridTable7ColorfulAccent5">
    <w:name w:val="Grid Table 7 Colorful Accent 5"/>
    <w:basedOn w:val="a3"/>
    <w:uiPriority w:val="52"/>
    <w:qFormat/>
    <w:rsid w:val="00977D55"/>
    <w:rPr>
      <w:color w:val="2E74B5" w:themeColor="accent5" w:themeShade="BF"/>
    </w:rPr>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
    <w:name w:val="Grid Table 7 Colorful Accent 6"/>
    <w:basedOn w:val="a3"/>
    <w:uiPriority w:val="52"/>
    <w:qFormat/>
    <w:rsid w:val="00977D55"/>
    <w:rPr>
      <w:color w:val="538135" w:themeColor="accent6" w:themeShade="BF"/>
    </w:rPr>
    <w:tblPr>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aff0">
    <w:name w:val="Текст сноски Знак"/>
    <w:basedOn w:val="a2"/>
    <w:link w:val="aff"/>
    <w:uiPriority w:val="99"/>
    <w:semiHidden/>
    <w:qFormat/>
    <w:rsid w:val="00977D55"/>
    <w:rPr>
      <w:rFonts w:ascii="Georgia" w:hAnsi="Georgia"/>
      <w:sz w:val="20"/>
      <w:szCs w:val="20"/>
    </w:rPr>
  </w:style>
  <w:style w:type="paragraph" w:customStyle="1" w:styleId="c3">
    <w:name w:val="c3"/>
    <w:basedOn w:val="a1"/>
    <w:qFormat/>
    <w:rsid w:val="00977D5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2"/>
    <w:qFormat/>
    <w:rsid w:val="00977D55"/>
  </w:style>
  <w:style w:type="character" w:customStyle="1" w:styleId="c1">
    <w:name w:val="c1"/>
    <w:basedOn w:val="a2"/>
    <w:qFormat/>
    <w:rsid w:val="00977D55"/>
  </w:style>
  <w:style w:type="paragraph" w:customStyle="1" w:styleId="msonospacing0">
    <w:name w:val="msonospacing"/>
    <w:qFormat/>
    <w:rsid w:val="00977D55"/>
    <w:pPr>
      <w:spacing w:beforeAutospacing="1" w:afterAutospacing="1"/>
    </w:pPr>
    <w:rPr>
      <w:rFonts w:ascii="Georgia" w:hAnsi="Georgia"/>
      <w:sz w:val="24"/>
      <w:szCs w:val="24"/>
      <w:lang w:val="en-US" w:eastAsia="zh-CN"/>
    </w:rPr>
  </w:style>
  <w:style w:type="character" w:customStyle="1" w:styleId="150">
    <w:name w:val="15"/>
    <w:qFormat/>
    <w:rsid w:val="00977D55"/>
    <w:rPr>
      <w:rFonts w:ascii="Georgia" w:eastAsia="Georgia" w:hAnsi="Georgia" w:cs="Georgia"/>
    </w:rPr>
  </w:style>
</w:styles>
</file>

<file path=word/webSettings.xml><?xml version="1.0" encoding="utf-8"?>
<w:webSettings xmlns:r="http://schemas.openxmlformats.org/officeDocument/2006/relationships" xmlns:w="http://schemas.openxmlformats.org/wordprocessingml/2006/main">
  <w:divs>
    <w:div w:id="1358892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57;&#1086;&#1074;&#1088;&#1077;&#1084;&#1077;&#1085;&#1085;&#1072;&#1103;%20&#1075;&#1072;&#1079;&#1077;&#1090;&#107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3D13003296140B79BB1C4EF75325C8B"/>
        <w:category>
          <w:name w:val="Общие"/>
          <w:gallery w:val="placeholder"/>
        </w:category>
        <w:types>
          <w:type w:val="bbPlcHdr"/>
        </w:types>
        <w:behaviors>
          <w:behavior w:val="content"/>
        </w:behaviors>
        <w:guid w:val="{0F61A6CA-409F-410F-A855-566B51D9A9E2}"/>
      </w:docPartPr>
      <w:docPartBody>
        <w:p w:rsidR="00803775" w:rsidRDefault="00803775">
          <w:pPr>
            <w:pStyle w:val="63D13003296140B79BB1C4EF75325C8B"/>
          </w:pPr>
          <w:r>
            <w:rPr>
              <w:lang w:bidi="ru-RU"/>
            </w:rPr>
            <w:t>название документа</w:t>
          </w:r>
        </w:p>
      </w:docPartBody>
    </w:docPart>
    <w:docPart>
      <w:docPartPr>
        <w:name w:val="BA23F43715BE45348662144E371AE7BB"/>
        <w:category>
          <w:name w:val="Общие"/>
          <w:gallery w:val="placeholder"/>
        </w:category>
        <w:types>
          <w:type w:val="bbPlcHdr"/>
        </w:types>
        <w:behaviors>
          <w:behavior w:val="content"/>
        </w:behaviors>
        <w:guid w:val="{438885E3-1AC0-43F3-92E4-5B1235F7D60F}"/>
      </w:docPartPr>
      <w:docPartBody>
        <w:p w:rsidR="00803775" w:rsidRDefault="00803775">
          <w:pPr>
            <w:pStyle w:val="BA23F43715BE45348662144E371AE7BB"/>
          </w:pPr>
          <w:r>
            <w:rPr>
              <w:lang w:bidi="ru-RU"/>
            </w:rPr>
            <w:t>Выпуск #, месяц дд, ГГГГ</w:t>
          </w:r>
        </w:p>
      </w:docPartBody>
    </w:docPart>
    <w:docPart>
      <w:docPartPr>
        <w:name w:val="01A984570B2E4D78BC9AFD1C55B61C77"/>
        <w:category>
          <w:name w:val="Общие"/>
          <w:gallery w:val="placeholder"/>
        </w:category>
        <w:types>
          <w:type w:val="bbPlcHdr"/>
        </w:types>
        <w:behaviors>
          <w:behavior w:val="content"/>
        </w:behaviors>
        <w:guid w:val="{B8C1376C-7B4A-44DC-94B8-DAAF12E40970}"/>
      </w:docPartPr>
      <w:docPartBody>
        <w:p w:rsidR="00803775" w:rsidRDefault="00803775">
          <w:pPr>
            <w:pStyle w:val="01A984570B2E4D78BC9AFD1C55B61C77"/>
          </w:pPr>
          <w:r>
            <w:rPr>
              <w:lang w:bidi="ru-RU"/>
            </w:rPr>
            <w:t>Подпись фотографии</w:t>
          </w:r>
        </w:p>
      </w:docPartBody>
    </w:docPart>
    <w:docPart>
      <w:docPartPr>
        <w:name w:val="EF7092146ADA464D8C7AB9303A77DEFC"/>
        <w:category>
          <w:name w:val="Общие"/>
          <w:gallery w:val="placeholder"/>
        </w:category>
        <w:types>
          <w:type w:val="bbPlcHdr"/>
        </w:types>
        <w:behaviors>
          <w:behavior w:val="content"/>
        </w:behaviors>
        <w:guid w:val="{63C6468F-1E17-405C-9A8A-A5D697773D49}"/>
      </w:docPartPr>
      <w:docPartBody>
        <w:p w:rsidR="00803775" w:rsidRDefault="00803775">
          <w:pPr>
            <w:pStyle w:val="EF7092146ADA464D8C7AB9303A77DEFC"/>
          </w:pPr>
          <w:r>
            <w:rPr>
              <w:lang w:bidi="ru-RU"/>
            </w:rPr>
            <w:t>Подпись фотографии</w:t>
          </w:r>
        </w:p>
      </w:docPartBody>
    </w:docPart>
  </w:docParts>
</w:glossaryDocument>
</file>

<file path=word/glossary/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775" w:rsidRDefault="00803775">
      <w:pPr>
        <w:spacing w:line="240" w:lineRule="auto"/>
      </w:pPr>
      <w:r>
        <w:separator/>
      </w:r>
    </w:p>
  </w:endnote>
  <w:endnote w:type="continuationSeparator" w:id="1">
    <w:p w:rsidR="00803775" w:rsidRDefault="00803775">
      <w:pPr>
        <w:spacing w:line="240" w:lineRule="auto"/>
      </w:pPr>
      <w:r>
        <w:continuationSeparator/>
      </w:r>
    </w:p>
  </w:endnote>
</w:endnotes>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Rockwell">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775" w:rsidRDefault="00803775">
      <w:pPr>
        <w:spacing w:after="0"/>
      </w:pPr>
      <w:r>
        <w:separator/>
      </w:r>
    </w:p>
  </w:footnote>
  <w:footnote w:type="continuationSeparator" w:id="1">
    <w:p w:rsidR="00803775" w:rsidRDefault="00803775">
      <w:pPr>
        <w:spacing w:after="0"/>
      </w:pPr>
      <w:r>
        <w:continuationSeparator/>
      </w:r>
    </w:p>
  </w:footnote>
</w:footnote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efaultTabStop w:val="708"/>
  <w:characterSpacingControl w:val="doNotCompress"/>
  <w:footnotePr>
    <w:footnote w:id="0"/>
    <w:footnote w:id="1"/>
  </w:footnotePr>
  <w:endnotePr>
    <w:endnote w:id="0"/>
    <w:endnote w:id="1"/>
  </w:endnotePr>
  <w:compat>
    <w:useFELayout/>
  </w:compat>
  <w:rsids>
    <w:rsidRoot w:val="003E6E0D"/>
    <w:rsid w:val="001B01A2"/>
    <w:rsid w:val="003E6E0D"/>
    <w:rsid w:val="005C2E47"/>
    <w:rsid w:val="005D7C0D"/>
    <w:rsid w:val="005E21EC"/>
    <w:rsid w:val="00716EA1"/>
    <w:rsid w:val="00803775"/>
    <w:rsid w:val="008C3172"/>
    <w:rsid w:val="00BC05D4"/>
    <w:rsid w:val="00C535D5"/>
    <w:rsid w:val="00EA2ABD"/>
    <w:rsid w:val="00F1086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4" w:semiHidden="0" w:uiPriority="9" w:unhideWhenUsed="0" w:qFormat="1"/>
    <w:lsdException w:name="Default Paragraph Font" w:uiPriority="1" w:qFormat="1"/>
    <w:lsdException w:name="Emphasis" w:semiHidden="0" w:uiPriority="20" w:unhideWhenUsed="0"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3775"/>
    <w:pPr>
      <w:spacing w:after="160" w:line="259" w:lineRule="auto"/>
    </w:pPr>
    <w:rPr>
      <w:sz w:val="22"/>
      <w:szCs w:val="22"/>
    </w:rPr>
  </w:style>
  <w:style w:type="paragraph" w:styleId="4">
    <w:name w:val="heading 4"/>
    <w:basedOn w:val="a"/>
    <w:next w:val="a"/>
    <w:link w:val="40"/>
    <w:uiPriority w:val="9"/>
    <w:qFormat/>
    <w:rsid w:val="00803775"/>
    <w:pPr>
      <w:spacing w:after="0" w:line="240" w:lineRule="auto"/>
      <w:outlineLvl w:val="3"/>
    </w:pPr>
    <w:rPr>
      <w:rFonts w:ascii="Georgia" w:eastAsia="SimSun" w:hAnsi="Georgia"/>
      <w:b/>
      <w:color w:val="FFFFFF" w:themeColor="background1"/>
      <w:sz w:val="40"/>
      <w:szCs w:val="4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E1FEECC6D514B2A8CD1F077E8139699">
    <w:name w:val="3E1FEECC6D514B2A8CD1F077E8139699"/>
    <w:qFormat/>
    <w:rsid w:val="00803775"/>
    <w:pPr>
      <w:spacing w:after="160" w:line="259" w:lineRule="auto"/>
    </w:pPr>
    <w:rPr>
      <w:sz w:val="22"/>
      <w:szCs w:val="22"/>
    </w:rPr>
  </w:style>
  <w:style w:type="paragraph" w:customStyle="1" w:styleId="63D13003296140B79BB1C4EF75325C8B">
    <w:name w:val="63D13003296140B79BB1C4EF75325C8B"/>
    <w:qFormat/>
    <w:rsid w:val="00803775"/>
    <w:pPr>
      <w:spacing w:after="160" w:line="259" w:lineRule="auto"/>
    </w:pPr>
    <w:rPr>
      <w:sz w:val="22"/>
      <w:szCs w:val="22"/>
    </w:rPr>
  </w:style>
  <w:style w:type="paragraph" w:customStyle="1" w:styleId="BA23F43715BE45348662144E371AE7BB">
    <w:name w:val="BA23F43715BE45348662144E371AE7BB"/>
    <w:qFormat/>
    <w:rsid w:val="00803775"/>
    <w:pPr>
      <w:spacing w:after="160" w:line="259" w:lineRule="auto"/>
    </w:pPr>
    <w:rPr>
      <w:sz w:val="22"/>
      <w:szCs w:val="22"/>
    </w:rPr>
  </w:style>
  <w:style w:type="paragraph" w:customStyle="1" w:styleId="D7CDCAE128D54B84A24AFE4DCA7BB50E">
    <w:name w:val="D7CDCAE128D54B84A24AFE4DCA7BB50E"/>
    <w:qFormat/>
    <w:rsid w:val="00803775"/>
    <w:pPr>
      <w:spacing w:after="160" w:line="259" w:lineRule="auto"/>
    </w:pPr>
    <w:rPr>
      <w:sz w:val="22"/>
      <w:szCs w:val="22"/>
    </w:rPr>
  </w:style>
  <w:style w:type="paragraph" w:customStyle="1" w:styleId="DDC1E6A1979641F983C1F1970B8E9189">
    <w:name w:val="DDC1E6A1979641F983C1F1970B8E9189"/>
    <w:rsid w:val="00803775"/>
    <w:pPr>
      <w:spacing w:after="160" w:line="259" w:lineRule="auto"/>
    </w:pPr>
    <w:rPr>
      <w:sz w:val="22"/>
      <w:szCs w:val="22"/>
    </w:rPr>
  </w:style>
  <w:style w:type="paragraph" w:customStyle="1" w:styleId="08B3CAAF4ACB42D0AF4773BE6594DA70">
    <w:name w:val="08B3CAAF4ACB42D0AF4773BE6594DA70"/>
    <w:rsid w:val="00803775"/>
    <w:pPr>
      <w:spacing w:after="160" w:line="259" w:lineRule="auto"/>
    </w:pPr>
    <w:rPr>
      <w:sz w:val="22"/>
      <w:szCs w:val="22"/>
    </w:rPr>
  </w:style>
  <w:style w:type="paragraph" w:customStyle="1" w:styleId="6099B6EE421142A8B41FFA9A2E15CD5E">
    <w:name w:val="6099B6EE421142A8B41FFA9A2E15CD5E"/>
    <w:qFormat/>
    <w:rsid w:val="00803775"/>
    <w:pPr>
      <w:spacing w:after="160" w:line="259" w:lineRule="auto"/>
    </w:pPr>
    <w:rPr>
      <w:sz w:val="22"/>
      <w:szCs w:val="22"/>
    </w:rPr>
  </w:style>
  <w:style w:type="character" w:customStyle="1" w:styleId="40">
    <w:name w:val="Заголовок 4 Знак"/>
    <w:basedOn w:val="a0"/>
    <w:link w:val="4"/>
    <w:uiPriority w:val="9"/>
    <w:rsid w:val="00803775"/>
    <w:rPr>
      <w:rFonts w:ascii="Georgia" w:eastAsia="SimSun" w:hAnsi="Georgia"/>
      <w:b/>
      <w:color w:val="FFFFFF" w:themeColor="background1"/>
      <w:sz w:val="40"/>
      <w:szCs w:val="44"/>
      <w:lang w:eastAsia="en-US"/>
    </w:rPr>
  </w:style>
  <w:style w:type="paragraph" w:customStyle="1" w:styleId="72453E31EFD042CFA9061E94AD9F1AA6">
    <w:name w:val="72453E31EFD042CFA9061E94AD9F1AA6"/>
    <w:qFormat/>
    <w:rsid w:val="00803775"/>
    <w:pPr>
      <w:spacing w:after="160" w:line="259" w:lineRule="auto"/>
    </w:pPr>
    <w:rPr>
      <w:sz w:val="22"/>
      <w:szCs w:val="22"/>
    </w:rPr>
  </w:style>
  <w:style w:type="paragraph" w:customStyle="1" w:styleId="D8CBC0DC3D7349BDA9F0C847798CFF5C">
    <w:name w:val="D8CBC0DC3D7349BDA9F0C847798CFF5C"/>
    <w:qFormat/>
    <w:rsid w:val="00803775"/>
    <w:pPr>
      <w:spacing w:after="160" w:line="259" w:lineRule="auto"/>
    </w:pPr>
    <w:rPr>
      <w:sz w:val="22"/>
      <w:szCs w:val="22"/>
    </w:rPr>
  </w:style>
  <w:style w:type="paragraph" w:customStyle="1" w:styleId="1">
    <w:name w:val="Подробнее 1"/>
    <w:basedOn w:val="a"/>
    <w:next w:val="a"/>
    <w:link w:val="10"/>
    <w:uiPriority w:val="12"/>
    <w:qFormat/>
    <w:rsid w:val="00803775"/>
    <w:pPr>
      <w:spacing w:after="180" w:line="240" w:lineRule="auto"/>
    </w:pPr>
    <w:rPr>
      <w:rFonts w:ascii="Georgia" w:eastAsia="SimSun" w:hAnsi="Georgia"/>
      <w:i/>
      <w:sz w:val="18"/>
      <w:szCs w:val="18"/>
      <w:lang w:eastAsia="en-US"/>
    </w:rPr>
  </w:style>
  <w:style w:type="character" w:customStyle="1" w:styleId="10">
    <w:name w:val="Подробнее 1 (знак)"/>
    <w:basedOn w:val="a0"/>
    <w:link w:val="1"/>
    <w:uiPriority w:val="12"/>
    <w:rsid w:val="00803775"/>
    <w:rPr>
      <w:rFonts w:ascii="Georgia" w:eastAsia="SimSun" w:hAnsi="Georgia"/>
      <w:i/>
      <w:sz w:val="18"/>
      <w:szCs w:val="18"/>
      <w:lang w:eastAsia="en-US"/>
    </w:rPr>
  </w:style>
  <w:style w:type="paragraph" w:customStyle="1" w:styleId="C1090EAB27C64A6D93FAC86D400CE129">
    <w:name w:val="C1090EAB27C64A6D93FAC86D400CE129"/>
    <w:qFormat/>
    <w:rsid w:val="00803775"/>
    <w:pPr>
      <w:spacing w:after="160" w:line="259" w:lineRule="auto"/>
    </w:pPr>
    <w:rPr>
      <w:sz w:val="22"/>
      <w:szCs w:val="22"/>
    </w:rPr>
  </w:style>
  <w:style w:type="paragraph" w:customStyle="1" w:styleId="BB55D2CC429D4481AF716703E990F2C5">
    <w:name w:val="BB55D2CC429D4481AF716703E990F2C5"/>
    <w:rsid w:val="00803775"/>
    <w:pPr>
      <w:spacing w:after="160" w:line="259" w:lineRule="auto"/>
    </w:pPr>
    <w:rPr>
      <w:sz w:val="22"/>
      <w:szCs w:val="22"/>
    </w:rPr>
  </w:style>
  <w:style w:type="character" w:styleId="a3">
    <w:name w:val="Emphasis"/>
    <w:basedOn w:val="a0"/>
    <w:uiPriority w:val="20"/>
    <w:qFormat/>
    <w:rsid w:val="00803775"/>
    <w:rPr>
      <w:rFonts w:ascii="Georgia" w:hAnsi="Georgia"/>
      <w:i/>
      <w:iCs/>
      <w:sz w:val="60"/>
    </w:rPr>
  </w:style>
  <w:style w:type="paragraph" w:customStyle="1" w:styleId="C16D06FFFC7D4B57BB215067B0A18B33">
    <w:name w:val="C16D06FFFC7D4B57BB215067B0A18B33"/>
    <w:qFormat/>
    <w:rsid w:val="00803775"/>
    <w:pPr>
      <w:spacing w:after="160" w:line="259" w:lineRule="auto"/>
    </w:pPr>
    <w:rPr>
      <w:sz w:val="22"/>
      <w:szCs w:val="22"/>
    </w:rPr>
  </w:style>
  <w:style w:type="paragraph" w:customStyle="1" w:styleId="384A5E9CD1EE4B85BDBDA764B970C62D">
    <w:name w:val="384A5E9CD1EE4B85BDBDA764B970C62D"/>
    <w:qFormat/>
    <w:rsid w:val="00803775"/>
    <w:pPr>
      <w:spacing w:after="160" w:line="259" w:lineRule="auto"/>
    </w:pPr>
    <w:rPr>
      <w:sz w:val="22"/>
      <w:szCs w:val="22"/>
    </w:rPr>
  </w:style>
  <w:style w:type="paragraph" w:customStyle="1" w:styleId="311F9ACBA36E45C2A94D95AB3A88092A">
    <w:name w:val="311F9ACBA36E45C2A94D95AB3A88092A"/>
    <w:qFormat/>
    <w:rsid w:val="00803775"/>
    <w:pPr>
      <w:spacing w:after="160" w:line="259" w:lineRule="auto"/>
    </w:pPr>
    <w:rPr>
      <w:sz w:val="22"/>
      <w:szCs w:val="22"/>
    </w:rPr>
  </w:style>
  <w:style w:type="paragraph" w:customStyle="1" w:styleId="118B010002084E5DBD662D41E427AB3E">
    <w:name w:val="118B010002084E5DBD662D41E427AB3E"/>
    <w:qFormat/>
    <w:rsid w:val="00803775"/>
    <w:pPr>
      <w:spacing w:after="160" w:line="259" w:lineRule="auto"/>
    </w:pPr>
    <w:rPr>
      <w:sz w:val="22"/>
      <w:szCs w:val="22"/>
    </w:rPr>
  </w:style>
  <w:style w:type="paragraph" w:customStyle="1" w:styleId="9914A060F7ED4ECB8AE7F3F16D26844D">
    <w:name w:val="9914A060F7ED4ECB8AE7F3F16D26844D"/>
    <w:qFormat/>
    <w:rsid w:val="00803775"/>
    <w:pPr>
      <w:spacing w:after="160" w:line="259" w:lineRule="auto"/>
    </w:pPr>
    <w:rPr>
      <w:sz w:val="22"/>
      <w:szCs w:val="22"/>
    </w:rPr>
  </w:style>
  <w:style w:type="paragraph" w:customStyle="1" w:styleId="C160E1BF37E540F29FD6F543B71CA0B0">
    <w:name w:val="C160E1BF37E540F29FD6F543B71CA0B0"/>
    <w:rsid w:val="00803775"/>
    <w:pPr>
      <w:spacing w:after="160" w:line="259" w:lineRule="auto"/>
    </w:pPr>
    <w:rPr>
      <w:sz w:val="22"/>
      <w:szCs w:val="22"/>
    </w:rPr>
  </w:style>
  <w:style w:type="paragraph" w:customStyle="1" w:styleId="0CA9358528B14E8689EA1DBE754A84BD">
    <w:name w:val="0CA9358528B14E8689EA1DBE754A84BD"/>
    <w:qFormat/>
    <w:rsid w:val="00803775"/>
    <w:pPr>
      <w:spacing w:after="160" w:line="259" w:lineRule="auto"/>
    </w:pPr>
    <w:rPr>
      <w:sz w:val="22"/>
      <w:szCs w:val="22"/>
    </w:rPr>
  </w:style>
  <w:style w:type="paragraph" w:customStyle="1" w:styleId="126A874A31C042F28B1FD80AF274F7EB">
    <w:name w:val="126A874A31C042F28B1FD80AF274F7EB"/>
    <w:qFormat/>
    <w:rsid w:val="00803775"/>
    <w:pPr>
      <w:spacing w:after="160" w:line="259" w:lineRule="auto"/>
    </w:pPr>
    <w:rPr>
      <w:sz w:val="22"/>
      <w:szCs w:val="22"/>
    </w:rPr>
  </w:style>
  <w:style w:type="paragraph" w:customStyle="1" w:styleId="2DE9597892CC443189C77898786463FE">
    <w:name w:val="2DE9597892CC443189C77898786463FE"/>
    <w:qFormat/>
    <w:rsid w:val="00803775"/>
    <w:pPr>
      <w:spacing w:after="160" w:line="259" w:lineRule="auto"/>
    </w:pPr>
    <w:rPr>
      <w:sz w:val="22"/>
      <w:szCs w:val="22"/>
    </w:rPr>
  </w:style>
  <w:style w:type="paragraph" w:customStyle="1" w:styleId="EF24554C67C14DB1AF2C4C8A1C7C703D">
    <w:name w:val="EF24554C67C14DB1AF2C4C8A1C7C703D"/>
    <w:qFormat/>
    <w:rsid w:val="00803775"/>
    <w:pPr>
      <w:spacing w:after="160" w:line="259" w:lineRule="auto"/>
    </w:pPr>
    <w:rPr>
      <w:sz w:val="22"/>
      <w:szCs w:val="22"/>
    </w:rPr>
  </w:style>
  <w:style w:type="paragraph" w:customStyle="1" w:styleId="CF4B845B18644E3EBB10E24972C41C05">
    <w:name w:val="CF4B845B18644E3EBB10E24972C41C05"/>
    <w:rsid w:val="00803775"/>
    <w:pPr>
      <w:spacing w:after="160" w:line="259" w:lineRule="auto"/>
    </w:pPr>
    <w:rPr>
      <w:sz w:val="22"/>
      <w:szCs w:val="22"/>
    </w:rPr>
  </w:style>
  <w:style w:type="paragraph" w:customStyle="1" w:styleId="7E1E912961E24773A81B72D43A8FDE00">
    <w:name w:val="7E1E912961E24773A81B72D43A8FDE00"/>
    <w:qFormat/>
    <w:rsid w:val="00803775"/>
    <w:pPr>
      <w:spacing w:after="160" w:line="259" w:lineRule="auto"/>
    </w:pPr>
    <w:rPr>
      <w:sz w:val="22"/>
      <w:szCs w:val="22"/>
    </w:rPr>
  </w:style>
  <w:style w:type="paragraph" w:customStyle="1" w:styleId="BCBE64A72DD9484B8FDCC0063170DB05">
    <w:name w:val="BCBE64A72DD9484B8FDCC0063170DB05"/>
    <w:qFormat/>
    <w:rsid w:val="00803775"/>
    <w:pPr>
      <w:spacing w:after="160" w:line="259" w:lineRule="auto"/>
    </w:pPr>
    <w:rPr>
      <w:sz w:val="22"/>
      <w:szCs w:val="22"/>
    </w:rPr>
  </w:style>
  <w:style w:type="paragraph" w:customStyle="1" w:styleId="5B42F95E47674874925451C5762698BB">
    <w:name w:val="5B42F95E47674874925451C5762698BB"/>
    <w:rsid w:val="00803775"/>
    <w:pPr>
      <w:spacing w:after="160" w:line="259" w:lineRule="auto"/>
    </w:pPr>
    <w:rPr>
      <w:sz w:val="22"/>
      <w:szCs w:val="22"/>
    </w:rPr>
  </w:style>
  <w:style w:type="paragraph" w:customStyle="1" w:styleId="E415CBEB56F546658EB398C867E81178">
    <w:name w:val="E415CBEB56F546658EB398C867E81178"/>
    <w:qFormat/>
    <w:rsid w:val="00803775"/>
    <w:pPr>
      <w:spacing w:after="160" w:line="259" w:lineRule="auto"/>
    </w:pPr>
    <w:rPr>
      <w:sz w:val="22"/>
      <w:szCs w:val="22"/>
    </w:rPr>
  </w:style>
  <w:style w:type="paragraph" w:customStyle="1" w:styleId="6EC258C1394041F6AE680BB652D21481">
    <w:name w:val="6EC258C1394041F6AE680BB652D21481"/>
    <w:qFormat/>
    <w:rsid w:val="00803775"/>
    <w:pPr>
      <w:spacing w:after="160" w:line="259" w:lineRule="auto"/>
    </w:pPr>
    <w:rPr>
      <w:sz w:val="22"/>
      <w:szCs w:val="22"/>
    </w:rPr>
  </w:style>
  <w:style w:type="paragraph" w:customStyle="1" w:styleId="4FF8862D674D4D4099A1A8B2BF501A71">
    <w:name w:val="4FF8862D674D4D4099A1A8B2BF501A71"/>
    <w:qFormat/>
    <w:rsid w:val="00803775"/>
    <w:pPr>
      <w:spacing w:after="160" w:line="259" w:lineRule="auto"/>
    </w:pPr>
    <w:rPr>
      <w:sz w:val="22"/>
      <w:szCs w:val="22"/>
    </w:rPr>
  </w:style>
  <w:style w:type="paragraph" w:customStyle="1" w:styleId="48E1017934E844448F0A7F1829A18179">
    <w:name w:val="48E1017934E844448F0A7F1829A18179"/>
    <w:qFormat/>
    <w:rsid w:val="00803775"/>
    <w:pPr>
      <w:spacing w:after="160" w:line="259" w:lineRule="auto"/>
    </w:pPr>
    <w:rPr>
      <w:sz w:val="22"/>
      <w:szCs w:val="22"/>
    </w:rPr>
  </w:style>
  <w:style w:type="paragraph" w:customStyle="1" w:styleId="0941E06504144CC69AFFB1ED1F6A1C3F">
    <w:name w:val="0941E06504144CC69AFFB1ED1F6A1C3F"/>
    <w:qFormat/>
    <w:rsid w:val="00803775"/>
    <w:pPr>
      <w:spacing w:after="160" w:line="259" w:lineRule="auto"/>
    </w:pPr>
    <w:rPr>
      <w:sz w:val="22"/>
      <w:szCs w:val="22"/>
    </w:rPr>
  </w:style>
  <w:style w:type="paragraph" w:customStyle="1" w:styleId="54785EF13D7D493482B39413C09DE02B">
    <w:name w:val="54785EF13D7D493482B39413C09DE02B"/>
    <w:rsid w:val="00803775"/>
    <w:pPr>
      <w:spacing w:after="160" w:line="259" w:lineRule="auto"/>
    </w:pPr>
    <w:rPr>
      <w:sz w:val="22"/>
      <w:szCs w:val="22"/>
    </w:rPr>
  </w:style>
  <w:style w:type="paragraph" w:customStyle="1" w:styleId="2106FD92A3C94718BF281B75DADB140D">
    <w:name w:val="2106FD92A3C94718BF281B75DADB140D"/>
    <w:qFormat/>
    <w:rsid w:val="00803775"/>
    <w:pPr>
      <w:spacing w:after="160" w:line="259" w:lineRule="auto"/>
    </w:pPr>
    <w:rPr>
      <w:sz w:val="22"/>
      <w:szCs w:val="22"/>
    </w:rPr>
  </w:style>
  <w:style w:type="paragraph" w:customStyle="1" w:styleId="6F5B4FD7FFEB408F8ECF866CC9D9D302">
    <w:name w:val="6F5B4FD7FFEB408F8ECF866CC9D9D302"/>
    <w:qFormat/>
    <w:rsid w:val="00803775"/>
    <w:pPr>
      <w:spacing w:after="160" w:line="259" w:lineRule="auto"/>
    </w:pPr>
    <w:rPr>
      <w:sz w:val="22"/>
      <w:szCs w:val="22"/>
    </w:rPr>
  </w:style>
  <w:style w:type="paragraph" w:customStyle="1" w:styleId="307CE3105B7A4D18AF011899A2606ED6">
    <w:name w:val="307CE3105B7A4D18AF011899A2606ED6"/>
    <w:qFormat/>
    <w:rsid w:val="00803775"/>
    <w:pPr>
      <w:spacing w:after="160" w:line="259" w:lineRule="auto"/>
    </w:pPr>
    <w:rPr>
      <w:sz w:val="22"/>
      <w:szCs w:val="22"/>
    </w:rPr>
  </w:style>
  <w:style w:type="paragraph" w:customStyle="1" w:styleId="E48BC62825B6477981AAFBDA6EE8E9E5">
    <w:name w:val="E48BC62825B6477981AAFBDA6EE8E9E5"/>
    <w:qFormat/>
    <w:rsid w:val="00803775"/>
    <w:pPr>
      <w:spacing w:after="160" w:line="259" w:lineRule="auto"/>
    </w:pPr>
    <w:rPr>
      <w:sz w:val="22"/>
      <w:szCs w:val="22"/>
    </w:rPr>
  </w:style>
  <w:style w:type="paragraph" w:customStyle="1" w:styleId="80CFA15F7AF741CABA13692643A31E43">
    <w:name w:val="80CFA15F7AF741CABA13692643A31E43"/>
    <w:qFormat/>
    <w:rsid w:val="00803775"/>
    <w:pPr>
      <w:spacing w:after="160" w:line="259" w:lineRule="auto"/>
    </w:pPr>
    <w:rPr>
      <w:sz w:val="22"/>
      <w:szCs w:val="22"/>
    </w:rPr>
  </w:style>
  <w:style w:type="paragraph" w:customStyle="1" w:styleId="E3F7B863E72C43469428804038F93981">
    <w:name w:val="E3F7B863E72C43469428804038F93981"/>
    <w:qFormat/>
    <w:rsid w:val="00803775"/>
    <w:pPr>
      <w:spacing w:after="160" w:line="259" w:lineRule="auto"/>
    </w:pPr>
    <w:rPr>
      <w:sz w:val="22"/>
      <w:szCs w:val="22"/>
    </w:rPr>
  </w:style>
  <w:style w:type="paragraph" w:customStyle="1" w:styleId="99D90AEF18154DF09D2B89D2AA2E5A80">
    <w:name w:val="99D90AEF18154DF09D2B89D2AA2E5A80"/>
    <w:qFormat/>
    <w:rsid w:val="00803775"/>
    <w:pPr>
      <w:spacing w:after="160" w:line="259" w:lineRule="auto"/>
    </w:pPr>
    <w:rPr>
      <w:sz w:val="22"/>
      <w:szCs w:val="22"/>
    </w:rPr>
  </w:style>
  <w:style w:type="character" w:styleId="a4">
    <w:name w:val="Placeholder Text"/>
    <w:basedOn w:val="a0"/>
    <w:uiPriority w:val="99"/>
    <w:semiHidden/>
    <w:qFormat/>
    <w:rsid w:val="00803775"/>
    <w:rPr>
      <w:rFonts w:ascii="Georgia" w:hAnsi="Georgia"/>
      <w:color w:val="808080"/>
    </w:rPr>
  </w:style>
  <w:style w:type="paragraph" w:customStyle="1" w:styleId="37B38EE8312B4DB28E40C7587EDEADE4">
    <w:name w:val="37B38EE8312B4DB28E40C7587EDEADE4"/>
    <w:qFormat/>
    <w:rsid w:val="00803775"/>
    <w:pPr>
      <w:spacing w:after="160" w:line="259" w:lineRule="auto"/>
    </w:pPr>
    <w:rPr>
      <w:sz w:val="22"/>
      <w:szCs w:val="22"/>
    </w:rPr>
  </w:style>
  <w:style w:type="paragraph" w:customStyle="1" w:styleId="F4C0C2212F054701A72E02388C95246E">
    <w:name w:val="F4C0C2212F054701A72E02388C95246E"/>
    <w:qFormat/>
    <w:rsid w:val="00803775"/>
    <w:pPr>
      <w:spacing w:after="160" w:line="259" w:lineRule="auto"/>
    </w:pPr>
    <w:rPr>
      <w:sz w:val="22"/>
      <w:szCs w:val="22"/>
    </w:rPr>
  </w:style>
  <w:style w:type="paragraph" w:customStyle="1" w:styleId="B407A7035942477690B58C0090E7CE51">
    <w:name w:val="B407A7035942477690B58C0090E7CE51"/>
    <w:qFormat/>
    <w:rsid w:val="00803775"/>
    <w:pPr>
      <w:spacing w:after="160" w:line="259" w:lineRule="auto"/>
    </w:pPr>
    <w:rPr>
      <w:sz w:val="22"/>
      <w:szCs w:val="22"/>
    </w:rPr>
  </w:style>
  <w:style w:type="paragraph" w:customStyle="1" w:styleId="9351B5C11F484C17A340DB492EA4901C">
    <w:name w:val="9351B5C11F484C17A340DB492EA4901C"/>
    <w:qFormat/>
    <w:rsid w:val="00803775"/>
    <w:pPr>
      <w:spacing w:after="160" w:line="259" w:lineRule="auto"/>
    </w:pPr>
    <w:rPr>
      <w:sz w:val="22"/>
      <w:szCs w:val="22"/>
    </w:rPr>
  </w:style>
  <w:style w:type="paragraph" w:customStyle="1" w:styleId="EEF910300DF145C1913F0EFE3146D6A3">
    <w:name w:val="EEF910300DF145C1913F0EFE3146D6A3"/>
    <w:qFormat/>
    <w:rsid w:val="00803775"/>
    <w:pPr>
      <w:spacing w:after="160" w:line="259" w:lineRule="auto"/>
    </w:pPr>
    <w:rPr>
      <w:sz w:val="22"/>
      <w:szCs w:val="22"/>
    </w:rPr>
  </w:style>
  <w:style w:type="paragraph" w:customStyle="1" w:styleId="183D2371C8D2494DB54CA7E85E771E52">
    <w:name w:val="183D2371C8D2494DB54CA7E85E771E52"/>
    <w:qFormat/>
    <w:rsid w:val="00803775"/>
    <w:pPr>
      <w:spacing w:after="160" w:line="259" w:lineRule="auto"/>
    </w:pPr>
    <w:rPr>
      <w:sz w:val="22"/>
      <w:szCs w:val="22"/>
    </w:rPr>
  </w:style>
  <w:style w:type="paragraph" w:customStyle="1" w:styleId="9D52FF80BB534134880BD91E50533CB0">
    <w:name w:val="9D52FF80BB534134880BD91E50533CB0"/>
    <w:qFormat/>
    <w:rsid w:val="00803775"/>
    <w:pPr>
      <w:spacing w:after="160" w:line="259" w:lineRule="auto"/>
    </w:pPr>
    <w:rPr>
      <w:sz w:val="22"/>
      <w:szCs w:val="22"/>
    </w:rPr>
  </w:style>
  <w:style w:type="paragraph" w:customStyle="1" w:styleId="BA976B4390664EFCA8C3DF226576713B">
    <w:name w:val="BA976B4390664EFCA8C3DF226576713B"/>
    <w:qFormat/>
    <w:rsid w:val="00803775"/>
    <w:pPr>
      <w:spacing w:after="160" w:line="259" w:lineRule="auto"/>
    </w:pPr>
    <w:rPr>
      <w:sz w:val="22"/>
      <w:szCs w:val="22"/>
    </w:rPr>
  </w:style>
  <w:style w:type="paragraph" w:customStyle="1" w:styleId="17A35E191CC6424B989D7AD4EE26AB11">
    <w:name w:val="17A35E191CC6424B989D7AD4EE26AB11"/>
    <w:qFormat/>
    <w:rsid w:val="00803775"/>
    <w:pPr>
      <w:spacing w:after="160" w:line="259" w:lineRule="auto"/>
    </w:pPr>
    <w:rPr>
      <w:sz w:val="22"/>
      <w:szCs w:val="22"/>
    </w:rPr>
  </w:style>
  <w:style w:type="paragraph" w:customStyle="1" w:styleId="A8182D68DA244D27B1AAB71F13921355">
    <w:name w:val="A8182D68DA244D27B1AAB71F13921355"/>
    <w:qFormat/>
    <w:rsid w:val="00803775"/>
    <w:pPr>
      <w:spacing w:after="160" w:line="259" w:lineRule="auto"/>
    </w:pPr>
    <w:rPr>
      <w:sz w:val="22"/>
      <w:szCs w:val="22"/>
    </w:rPr>
  </w:style>
  <w:style w:type="paragraph" w:customStyle="1" w:styleId="61B4228F8FA94866901A792A910D6063">
    <w:name w:val="61B4228F8FA94866901A792A910D6063"/>
    <w:qFormat/>
    <w:rsid w:val="00803775"/>
    <w:pPr>
      <w:spacing w:after="160" w:line="259" w:lineRule="auto"/>
    </w:pPr>
    <w:rPr>
      <w:sz w:val="22"/>
      <w:szCs w:val="22"/>
    </w:rPr>
  </w:style>
  <w:style w:type="paragraph" w:customStyle="1" w:styleId="60F66EA8077D4FEB884B277AE47FB6CC">
    <w:name w:val="60F66EA8077D4FEB884B277AE47FB6CC"/>
    <w:qFormat/>
    <w:rsid w:val="00803775"/>
    <w:pPr>
      <w:spacing w:after="160" w:line="259" w:lineRule="auto"/>
    </w:pPr>
    <w:rPr>
      <w:sz w:val="22"/>
      <w:szCs w:val="22"/>
    </w:rPr>
  </w:style>
  <w:style w:type="paragraph" w:customStyle="1" w:styleId="974BC19402DF4FD9B3BC18D208496D9B">
    <w:name w:val="974BC19402DF4FD9B3BC18D208496D9B"/>
    <w:qFormat/>
    <w:rsid w:val="00803775"/>
    <w:pPr>
      <w:spacing w:after="160" w:line="259" w:lineRule="auto"/>
    </w:pPr>
    <w:rPr>
      <w:sz w:val="22"/>
      <w:szCs w:val="22"/>
    </w:rPr>
  </w:style>
  <w:style w:type="paragraph" w:customStyle="1" w:styleId="01D8C0DA0F2F49AEA909643A2789BD83">
    <w:name w:val="01D8C0DA0F2F49AEA909643A2789BD83"/>
    <w:qFormat/>
    <w:rsid w:val="00803775"/>
    <w:pPr>
      <w:spacing w:after="160" w:line="259" w:lineRule="auto"/>
    </w:pPr>
    <w:rPr>
      <w:sz w:val="22"/>
      <w:szCs w:val="22"/>
    </w:rPr>
  </w:style>
  <w:style w:type="paragraph" w:customStyle="1" w:styleId="9C3BA3D261E549FA97AD45119B4D90A7">
    <w:name w:val="9C3BA3D261E549FA97AD45119B4D90A7"/>
    <w:qFormat/>
    <w:rsid w:val="00803775"/>
    <w:pPr>
      <w:spacing w:after="160" w:line="259" w:lineRule="auto"/>
    </w:pPr>
    <w:rPr>
      <w:sz w:val="22"/>
      <w:szCs w:val="22"/>
    </w:rPr>
  </w:style>
  <w:style w:type="paragraph" w:customStyle="1" w:styleId="3834809752B440399EBE615824FC1E49">
    <w:name w:val="3834809752B440399EBE615824FC1E49"/>
    <w:qFormat/>
    <w:rsid w:val="00803775"/>
    <w:pPr>
      <w:spacing w:after="160" w:line="259" w:lineRule="auto"/>
    </w:pPr>
    <w:rPr>
      <w:sz w:val="22"/>
      <w:szCs w:val="22"/>
    </w:rPr>
  </w:style>
  <w:style w:type="paragraph" w:customStyle="1" w:styleId="8840A151C01042EEAD26880D17A38972">
    <w:name w:val="8840A151C01042EEAD26880D17A38972"/>
    <w:qFormat/>
    <w:rsid w:val="00803775"/>
    <w:pPr>
      <w:spacing w:after="160" w:line="259" w:lineRule="auto"/>
    </w:pPr>
    <w:rPr>
      <w:sz w:val="22"/>
      <w:szCs w:val="22"/>
    </w:rPr>
  </w:style>
  <w:style w:type="paragraph" w:customStyle="1" w:styleId="B4683E4CFEC644F789B2B8034299250B">
    <w:name w:val="B4683E4CFEC644F789B2B8034299250B"/>
    <w:qFormat/>
    <w:rsid w:val="00803775"/>
    <w:pPr>
      <w:spacing w:after="160" w:line="259" w:lineRule="auto"/>
    </w:pPr>
    <w:rPr>
      <w:sz w:val="22"/>
      <w:szCs w:val="22"/>
    </w:rPr>
  </w:style>
  <w:style w:type="paragraph" w:customStyle="1" w:styleId="01A984570B2E4D78BC9AFD1C55B61C77">
    <w:name w:val="01A984570B2E4D78BC9AFD1C55B61C77"/>
    <w:qFormat/>
    <w:rsid w:val="00803775"/>
    <w:pPr>
      <w:spacing w:after="160" w:line="259" w:lineRule="auto"/>
    </w:pPr>
    <w:rPr>
      <w:sz w:val="22"/>
      <w:szCs w:val="22"/>
    </w:rPr>
  </w:style>
  <w:style w:type="paragraph" w:customStyle="1" w:styleId="EF7092146ADA464D8C7AB9303A77DEFC">
    <w:name w:val="EF7092146ADA464D8C7AB9303A77DEFC"/>
    <w:qFormat/>
    <w:rsid w:val="00803775"/>
    <w:pPr>
      <w:spacing w:after="160" w:line="259" w:lineRule="auto"/>
    </w:pPr>
    <w:rPr>
      <w:sz w:val="22"/>
      <w:szCs w:val="22"/>
    </w:rPr>
  </w:style>
  <w:style w:type="paragraph" w:customStyle="1" w:styleId="0B5B7B8868AF430FB65FF956F533116C">
    <w:name w:val="0B5B7B8868AF430FB65FF956F533116C"/>
    <w:qFormat/>
    <w:rsid w:val="00803775"/>
    <w:pPr>
      <w:spacing w:after="160" w:line="259" w:lineRule="auto"/>
    </w:pPr>
    <w:rPr>
      <w:sz w:val="22"/>
      <w:szCs w:val="22"/>
    </w:rPr>
  </w:style>
  <w:style w:type="paragraph" w:customStyle="1" w:styleId="0DA267F84F6942A492900575176127C3">
    <w:name w:val="0DA267F84F6942A492900575176127C3"/>
    <w:qFormat/>
    <w:rsid w:val="00803775"/>
    <w:pPr>
      <w:spacing w:after="160" w:line="259" w:lineRule="auto"/>
    </w:pPr>
    <w:rPr>
      <w:sz w:val="22"/>
      <w:szCs w:val="22"/>
    </w:rPr>
  </w:style>
  <w:style w:type="paragraph" w:customStyle="1" w:styleId="A59734B337D4467293E269467C4B8986">
    <w:name w:val="A59734B337D4467293E269467C4B8986"/>
    <w:rsid w:val="00803775"/>
    <w:pPr>
      <w:spacing w:after="200" w:line="276" w:lineRule="auto"/>
    </w:pPr>
    <w:rPr>
      <w:sz w:val="22"/>
      <w:szCs w:val="22"/>
    </w:rPr>
  </w:style>
  <w:style w:type="paragraph" w:customStyle="1" w:styleId="A1F372198A6F435AB2345A4ADD763453">
    <w:name w:val="A1F372198A6F435AB2345A4ADD763453"/>
    <w:rsid w:val="00803775"/>
    <w:pPr>
      <w:spacing w:after="200" w:line="276" w:lineRule="auto"/>
    </w:pPr>
    <w:rPr>
      <w:sz w:val="22"/>
      <w:szCs w:val="22"/>
    </w:rPr>
  </w:style>
  <w:style w:type="paragraph" w:customStyle="1" w:styleId="FFEE481DEF5F4A7099C0F29F8E059E25">
    <w:name w:val="FFEE481DEF5F4A7099C0F29F8E059E25"/>
    <w:rsid w:val="00803775"/>
    <w:pPr>
      <w:spacing w:after="200" w:line="276" w:lineRule="auto"/>
    </w:pPr>
    <w:rPr>
      <w:sz w:val="22"/>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Theme">
  <a:themeElements>
    <a:clrScheme name="MS Newsletter">
      <a:dk1>
        <a:sysClr val="windowText" lastClr="000000"/>
      </a:dk1>
      <a:lt1>
        <a:sysClr val="window" lastClr="FFFFFF"/>
      </a:lt1>
      <a:dk2>
        <a:srgbClr val="44546A"/>
      </a:dk2>
      <a:lt2>
        <a:srgbClr val="E7E6E6"/>
      </a:lt2>
      <a:accent1>
        <a:srgbClr val="0A249B"/>
      </a:accent1>
      <a:accent2>
        <a:srgbClr val="ED7D31"/>
      </a:accent2>
      <a:accent3>
        <a:srgbClr val="A5A5A5"/>
      </a:accent3>
      <a:accent4>
        <a:srgbClr val="FEDA02"/>
      </a:accent4>
      <a:accent5>
        <a:srgbClr val="5B9BD5"/>
      </a:accent5>
      <a:accent6>
        <a:srgbClr val="70AD47"/>
      </a:accent6>
      <a:hlink>
        <a:srgbClr val="0563C1"/>
      </a:hlink>
      <a:folHlink>
        <a:srgbClr val="954F72"/>
      </a:folHlink>
    </a:clrScheme>
    <a:fontScheme name="Custom 199">
      <a:majorFont>
        <a:latin typeface="Rockwel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ЧИШМӘ БАШЫ</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hpExts>
    <customShpInfo spid="_x0000_s1032"/>
    <customShpInfo spid="_x0000_s1030"/>
    <customShpInfo spid="_x0000_s1029"/>
  </customShpExts>
</s:customDat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06707CEA-6B02-46D5-ACDA-7E294F993261}">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0275D5FA-EB3C-42C6-9195-2FC1BFE06E38}">
  <ds:schemaRefs/>
</ds:datastoreItem>
</file>

<file path=customXml/itemProps5.xml><?xml version="1.0" encoding="utf-8"?>
<ds:datastoreItem xmlns:ds="http://schemas.openxmlformats.org/officeDocument/2006/customXml" ds:itemID="{59C4D9F8-58B7-42AB-8C25-8BFD58245C08}">
  <ds:schemaRefs/>
</ds:datastoreItem>
</file>

<file path=docProps/app.xml><?xml version="1.0" encoding="utf-8"?>
<Properties xmlns="http://schemas.openxmlformats.org/officeDocument/2006/extended-properties" xmlns:vt="http://schemas.openxmlformats.org/officeDocument/2006/docPropsVTypes">
  <Template>Современная газета</Template>
  <TotalTime>49</TotalTime>
  <Pages>4</Pages>
  <Words>884</Words>
  <Characters>5044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2025-09-23T12:59:00Z</dcterms:created>
  <dcterms:modified xsi:type="dcterms:W3CDTF">2025-12-18T05:53:00Z</dcterms:modified>
  <cp:category>№3, 28.11.2025 ел</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KSOProductBuildVer">
    <vt:lpwstr>1049-12.2.0.23155</vt:lpwstr>
  </property>
  <property fmtid="{D5CDD505-2E9C-101B-9397-08002B2CF9AE}" pid="4" name="ICV">
    <vt:lpwstr>2DAA413360794C23A1F449C1AC08B7BA_12</vt:lpwstr>
  </property>
</Properties>
</file>